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49A3C" w14:textId="77777777" w:rsidR="00B82777" w:rsidRPr="00456376" w:rsidRDefault="00B82777" w:rsidP="003D3E87">
      <w:pPr>
        <w:pStyle w:val="CityDate"/>
        <w:rPr>
          <w:sz w:val="2"/>
          <w:szCs w:val="2"/>
        </w:rPr>
        <w:sectPr w:rsidR="00B82777" w:rsidRPr="00456376" w:rsidSect="00BC4875">
          <w:headerReference w:type="default" r:id="rId15"/>
          <w:footerReference w:type="default" r:id="rId16"/>
          <w:type w:val="continuous"/>
          <w:pgSz w:w="11906" w:h="16838" w:code="9"/>
          <w:pgMar w:top="1484" w:right="1134" w:bottom="1418" w:left="1176" w:header="142" w:footer="255" w:gutter="0"/>
          <w:cols w:space="708"/>
          <w:docGrid w:linePitch="360"/>
        </w:sectPr>
      </w:pPr>
    </w:p>
    <w:p w14:paraId="4A3DC3A4" w14:textId="1F6B4A59" w:rsidR="005C4B2B" w:rsidRPr="002D189E" w:rsidRDefault="005C4B2B" w:rsidP="000B70FC">
      <w:pPr>
        <w:tabs>
          <w:tab w:val="left" w:pos="1490"/>
        </w:tabs>
        <w:rPr>
          <w:i/>
          <w:iCs/>
          <w:sz w:val="20"/>
          <w:szCs w:val="20"/>
        </w:rPr>
      </w:pPr>
      <w:bookmarkStart w:id="0" w:name="ContentType"/>
      <w:bookmarkStart w:id="1" w:name="Text"/>
      <w:bookmarkEnd w:id="0"/>
      <w:r w:rsidRPr="002D189E">
        <w:rPr>
          <w:i/>
          <w:iCs/>
          <w:sz w:val="20"/>
          <w:szCs w:val="20"/>
        </w:rPr>
        <w:t xml:space="preserve">Luzern, </w:t>
      </w:r>
      <w:r w:rsidR="002B7930" w:rsidRPr="002D189E">
        <w:rPr>
          <w:i/>
          <w:iCs/>
          <w:sz w:val="20"/>
          <w:szCs w:val="20"/>
        </w:rPr>
        <w:t xml:space="preserve">29. Oktober 2025 </w:t>
      </w:r>
    </w:p>
    <w:p w14:paraId="18DF0699" w14:textId="77777777" w:rsidR="005C4B2B" w:rsidRPr="00456376" w:rsidRDefault="005C4B2B" w:rsidP="000B70FC"/>
    <w:p w14:paraId="589C3CE3" w14:textId="77777777" w:rsidR="002D189E" w:rsidRDefault="002D189E" w:rsidP="002D189E">
      <w:pPr>
        <w:rPr>
          <w:b/>
          <w:sz w:val="24"/>
          <w:szCs w:val="24"/>
        </w:rPr>
      </w:pPr>
    </w:p>
    <w:p w14:paraId="31FA5F5D" w14:textId="772B7108" w:rsidR="002D189E" w:rsidRPr="00D5298B" w:rsidRDefault="002D189E" w:rsidP="002D189E">
      <w:pPr>
        <w:rPr>
          <w:b/>
          <w:sz w:val="24"/>
          <w:szCs w:val="24"/>
        </w:rPr>
      </w:pPr>
      <w:r w:rsidRPr="00D5298B">
        <w:rPr>
          <w:b/>
          <w:sz w:val="24"/>
          <w:szCs w:val="24"/>
        </w:rPr>
        <w:t xml:space="preserve">Gesund durch </w:t>
      </w:r>
      <w:r>
        <w:rPr>
          <w:b/>
          <w:sz w:val="24"/>
          <w:szCs w:val="24"/>
        </w:rPr>
        <w:t>den Winter</w:t>
      </w:r>
      <w:r w:rsidRPr="00D5298B">
        <w:rPr>
          <w:b/>
          <w:sz w:val="24"/>
          <w:szCs w:val="24"/>
        </w:rPr>
        <w:t xml:space="preserve">: Wichtige Hygiene- und Schutzmassnahmen gegen </w:t>
      </w:r>
      <w:r>
        <w:rPr>
          <w:b/>
          <w:sz w:val="24"/>
          <w:szCs w:val="24"/>
        </w:rPr>
        <w:t xml:space="preserve">akute </w:t>
      </w:r>
      <w:r w:rsidRPr="00D5298B">
        <w:rPr>
          <w:b/>
          <w:sz w:val="24"/>
          <w:szCs w:val="24"/>
        </w:rPr>
        <w:t xml:space="preserve">Atemwegserkrankungen </w:t>
      </w:r>
    </w:p>
    <w:p w14:paraId="6A89F772" w14:textId="5D8D9463" w:rsidR="005C4B2B" w:rsidRDefault="002B7930" w:rsidP="000B70FC">
      <w:pPr>
        <w:rPr>
          <w:i/>
          <w:vanish/>
          <w:color w:val="548DD4"/>
        </w:rPr>
      </w:pPr>
      <w:r>
        <w:rPr>
          <w:i/>
          <w:vanish/>
          <w:color w:val="548DD4"/>
        </w:rPr>
        <w:t xml:space="preserve"> </w:t>
      </w:r>
    </w:p>
    <w:p w14:paraId="1E2CB1A9" w14:textId="7CD8A967" w:rsidR="002D189E" w:rsidRPr="00967986" w:rsidRDefault="002D189E" w:rsidP="002D189E">
      <w:bookmarkStart w:id="2" w:name="_Hlk212449659"/>
      <w:r>
        <w:t xml:space="preserve">Mit dem Herbst hat auch die Saison für Erkältungen und Grippe begonnen. Aktuell gehen wieder mehr Menschen wegen Husten, Schnupfen und Fieber zur Ärztin oder zum Arzt. </w:t>
      </w:r>
      <w:r w:rsidRPr="00F221C7">
        <w:t>Die Viren verbreiten sich besonders schnell über Tröpfchen, die beim Husten, Niesen oder Sprechen in die Luft gelangen. Befindet sich eine andere Person in der Nähe, kann sie sich leicht anstecken. Eine Übertragung ist auch über die Hände möglich. Durch Berührungen im Gesicht können die Viren über die Schleimhäute in den Körper gelangen und sich dort vermehren. Daher empfiehlt die Dienststelle Gesundheit und Sport des Kantons Luzern, sich wieder vermehrt an die bekannten Hygieneregeln zu halten.</w:t>
      </w:r>
    </w:p>
    <w:bookmarkEnd w:id="2"/>
    <w:p w14:paraId="33A853B9" w14:textId="77777777" w:rsidR="002D189E" w:rsidRPr="00967986" w:rsidRDefault="002D189E" w:rsidP="002D189E"/>
    <w:p w14:paraId="5BA0A3F1" w14:textId="77777777" w:rsidR="002D189E" w:rsidRPr="00967986" w:rsidRDefault="002D189E" w:rsidP="002D189E">
      <w:pPr>
        <w:rPr>
          <w:b/>
        </w:rPr>
      </w:pPr>
      <w:r w:rsidRPr="00967986">
        <w:rPr>
          <w:b/>
        </w:rPr>
        <w:t>Schützen Sie sich und andere!</w:t>
      </w:r>
    </w:p>
    <w:p w14:paraId="3CBE362F" w14:textId="77777777" w:rsidR="002D189E" w:rsidRPr="00967986" w:rsidRDefault="002D189E" w:rsidP="002D189E">
      <w:r w:rsidRPr="00967986">
        <w:t xml:space="preserve">Mit ein paar einfachen Verhaltensregeln lässt sich eine akute Infektion der Atemwege vorbeugen bzw. eine Weiterverbreitung eindämmen: </w:t>
      </w:r>
    </w:p>
    <w:p w14:paraId="6831768C" w14:textId="77777777" w:rsidR="002D189E" w:rsidRPr="00967986" w:rsidRDefault="002D189E" w:rsidP="002D189E">
      <w:pPr>
        <w:pStyle w:val="Listenabsatz"/>
        <w:numPr>
          <w:ilvl w:val="0"/>
          <w:numId w:val="31"/>
        </w:numPr>
        <w:rPr>
          <w:shd w:val="clear" w:color="auto" w:fill="FFFFFF"/>
        </w:rPr>
      </w:pPr>
      <w:r w:rsidRPr="00967986">
        <w:rPr>
          <w:shd w:val="clear" w:color="auto" w:fill="FFFFFF"/>
        </w:rPr>
        <w:t>Hände regelmässig gründlich waschen oder desinfizieren</w:t>
      </w:r>
    </w:p>
    <w:p w14:paraId="4C9DD205" w14:textId="77777777" w:rsidR="002D189E" w:rsidRPr="00967986" w:rsidRDefault="002D189E" w:rsidP="002D189E">
      <w:pPr>
        <w:pStyle w:val="Listenabsatz"/>
        <w:numPr>
          <w:ilvl w:val="0"/>
          <w:numId w:val="31"/>
        </w:numPr>
        <w:rPr>
          <w:shd w:val="clear" w:color="auto" w:fill="FFFFFF"/>
        </w:rPr>
      </w:pPr>
      <w:r w:rsidRPr="00967986">
        <w:rPr>
          <w:shd w:val="clear" w:color="auto" w:fill="FFFFFF"/>
        </w:rPr>
        <w:t xml:space="preserve">Innenräume regelmässig gut lüften </w:t>
      </w:r>
    </w:p>
    <w:p w14:paraId="5D8ED8A4" w14:textId="77777777" w:rsidR="002D189E" w:rsidRPr="00967986" w:rsidRDefault="002D189E" w:rsidP="002D189E">
      <w:pPr>
        <w:pStyle w:val="Listenabsatz"/>
        <w:numPr>
          <w:ilvl w:val="0"/>
          <w:numId w:val="31"/>
        </w:numPr>
        <w:rPr>
          <w:shd w:val="clear" w:color="auto" w:fill="FFFFFF"/>
        </w:rPr>
      </w:pPr>
      <w:r w:rsidRPr="00967986">
        <w:rPr>
          <w:shd w:val="clear" w:color="auto" w:fill="FFFFFF"/>
        </w:rPr>
        <w:t>Immunsystem mit ausgewogener Ernährung und genügend Bewegung stärken</w:t>
      </w:r>
    </w:p>
    <w:p w14:paraId="4C19E8B7" w14:textId="77777777" w:rsidR="002D189E" w:rsidRPr="00967986" w:rsidRDefault="002D189E" w:rsidP="002D189E">
      <w:pPr>
        <w:pStyle w:val="Listenabsatz"/>
        <w:numPr>
          <w:ilvl w:val="0"/>
          <w:numId w:val="31"/>
        </w:numPr>
        <w:rPr>
          <w:shd w:val="clear" w:color="auto" w:fill="FFFFFF"/>
        </w:rPr>
      </w:pPr>
      <w:r w:rsidRPr="00967986">
        <w:rPr>
          <w:shd w:val="clear" w:color="auto" w:fill="FFFFFF"/>
        </w:rPr>
        <w:t xml:space="preserve">Abhängig vom individuellen Risiko: Impfschutz erneuern </w:t>
      </w:r>
    </w:p>
    <w:p w14:paraId="190185DB" w14:textId="77777777" w:rsidR="002D189E" w:rsidRPr="00967986" w:rsidRDefault="002D189E" w:rsidP="002D189E">
      <w:pPr>
        <w:pStyle w:val="Listenabsatz"/>
        <w:numPr>
          <w:ilvl w:val="0"/>
          <w:numId w:val="31"/>
        </w:numPr>
        <w:rPr>
          <w:shd w:val="clear" w:color="auto" w:fill="FFFFFF"/>
        </w:rPr>
      </w:pPr>
      <w:r w:rsidRPr="00967986">
        <w:rPr>
          <w:shd w:val="clear" w:color="auto" w:fill="FFFFFF"/>
        </w:rPr>
        <w:t>Bei Erkältungssymptomen:</w:t>
      </w:r>
    </w:p>
    <w:p w14:paraId="6A78E013" w14:textId="77777777" w:rsidR="002D189E" w:rsidRPr="00967986" w:rsidRDefault="002D189E" w:rsidP="002D189E">
      <w:pPr>
        <w:pStyle w:val="Listenabsatz"/>
        <w:numPr>
          <w:ilvl w:val="1"/>
          <w:numId w:val="31"/>
        </w:numPr>
        <w:rPr>
          <w:shd w:val="clear" w:color="auto" w:fill="FFFFFF"/>
        </w:rPr>
      </w:pPr>
      <w:r w:rsidRPr="00967986">
        <w:rPr>
          <w:shd w:val="clear" w:color="auto" w:fill="FFFFFF"/>
        </w:rPr>
        <w:t>In Einweg-Taschentuch oder Ellbogen niesen und husten</w:t>
      </w:r>
    </w:p>
    <w:p w14:paraId="3A39179D" w14:textId="77777777" w:rsidR="002D189E" w:rsidRPr="00967986" w:rsidRDefault="002D189E" w:rsidP="002D189E">
      <w:pPr>
        <w:pStyle w:val="Listenabsatz"/>
        <w:numPr>
          <w:ilvl w:val="1"/>
          <w:numId w:val="31"/>
        </w:numPr>
        <w:rPr>
          <w:shd w:val="clear" w:color="auto" w:fill="FFFFFF"/>
        </w:rPr>
      </w:pPr>
      <w:r w:rsidRPr="00967986">
        <w:rPr>
          <w:shd w:val="clear" w:color="auto" w:fill="FFFFFF"/>
        </w:rPr>
        <w:t>Hygiene- oder FFP2-Maske tragen (zum Schutz des Umfelds)</w:t>
      </w:r>
    </w:p>
    <w:p w14:paraId="3B4BAC4A" w14:textId="77777777" w:rsidR="002D189E" w:rsidRPr="00967986" w:rsidRDefault="002D189E" w:rsidP="002D189E">
      <w:pPr>
        <w:pStyle w:val="Listenabsatz"/>
        <w:numPr>
          <w:ilvl w:val="0"/>
          <w:numId w:val="31"/>
        </w:numPr>
        <w:rPr>
          <w:shd w:val="clear" w:color="auto" w:fill="FFFFFF"/>
        </w:rPr>
      </w:pPr>
      <w:r w:rsidRPr="00967986">
        <w:rPr>
          <w:shd w:val="clear" w:color="auto" w:fill="FFFFFF"/>
        </w:rPr>
        <w:t xml:space="preserve">Bei Erkrankung zu Hause bleiben </w:t>
      </w:r>
    </w:p>
    <w:p w14:paraId="611D6CF2" w14:textId="77777777" w:rsidR="002D189E" w:rsidRPr="00967986" w:rsidRDefault="002D189E" w:rsidP="002D189E">
      <w:pPr>
        <w:rPr>
          <w:shd w:val="clear" w:color="auto" w:fill="FFFFFF"/>
        </w:rPr>
      </w:pPr>
    </w:p>
    <w:p w14:paraId="40E9667E" w14:textId="5DE8D7B6" w:rsidR="002D189E" w:rsidRPr="00F221C7" w:rsidRDefault="002D189E" w:rsidP="002D189E">
      <w:pPr>
        <w:rPr>
          <w:shd w:val="clear" w:color="auto" w:fill="FFFFFF"/>
        </w:rPr>
      </w:pPr>
      <w:r w:rsidRPr="00F221C7">
        <w:rPr>
          <w:shd w:val="clear" w:color="auto" w:fill="FFFFFF"/>
        </w:rPr>
        <w:t xml:space="preserve">Der bisherige Nationale Grippeimpftag wird in diesem Jahr erstmals durch eine Nationale Impfwoche ersetzt. Diese findet vom </w:t>
      </w:r>
      <w:r w:rsidRPr="002D189E">
        <w:rPr>
          <w:b/>
          <w:bCs/>
          <w:shd w:val="clear" w:color="auto" w:fill="FFFFFF"/>
        </w:rPr>
        <w:t>10. bis 15. November 2025</w:t>
      </w:r>
      <w:r w:rsidRPr="00F221C7">
        <w:rPr>
          <w:shd w:val="clear" w:color="auto" w:fill="FFFFFF"/>
        </w:rPr>
        <w:t xml:space="preserve"> statt. Während dieser Aktionswoche bieten teilnehmende Arztpraxen und Apotheken einen </w:t>
      </w:r>
      <w:r>
        <w:rPr>
          <w:shd w:val="clear" w:color="auto" w:fill="FFFFFF"/>
        </w:rPr>
        <w:t>einfachen</w:t>
      </w:r>
      <w:r w:rsidRPr="00F221C7">
        <w:rPr>
          <w:shd w:val="clear" w:color="auto" w:fill="FFFFFF"/>
        </w:rPr>
        <w:t xml:space="preserve"> Zugang zu Schutzimpfungen gegen Grippe, Covid-19 und RSV an. </w:t>
      </w:r>
      <w:bookmarkStart w:id="3" w:name="_Hlk212036507"/>
      <w:r w:rsidRPr="00967986">
        <w:t xml:space="preserve">Weitere Informationen zur nationalen Impfwoche finden Interessierte auf </w:t>
      </w:r>
      <w:r>
        <w:t>einer</w:t>
      </w:r>
      <w:r w:rsidRPr="00967986">
        <w:t xml:space="preserve"> Website des Bundesamtes für Gesundheit: </w:t>
      </w:r>
      <w:hyperlink r:id="rId17" w:history="1">
        <w:r w:rsidRPr="00967986">
          <w:rPr>
            <w:rStyle w:val="Hyperlink"/>
          </w:rPr>
          <w:t>www.impfen-schweiz.ch</w:t>
        </w:r>
      </w:hyperlink>
      <w:bookmarkEnd w:id="3"/>
    </w:p>
    <w:p w14:paraId="550DBCCC" w14:textId="77777777" w:rsidR="002D189E" w:rsidRPr="00F221C7" w:rsidRDefault="002D189E" w:rsidP="002D189E">
      <w:pPr>
        <w:rPr>
          <w:shd w:val="clear" w:color="auto" w:fill="FFFFFF"/>
        </w:rPr>
      </w:pPr>
    </w:p>
    <w:p w14:paraId="0B10D3D3" w14:textId="77777777" w:rsidR="002D189E" w:rsidRPr="00880687" w:rsidRDefault="002D189E" w:rsidP="002D189E">
      <w:r w:rsidRPr="00967986">
        <w:rPr>
          <w:shd w:val="clear" w:color="auto" w:fill="FFFFFF"/>
        </w:rPr>
        <w:t xml:space="preserve">Weitere Informationen zu Verhaltens- und Impfempfehlungen finden Sie auf der Website des Kantons Luzern </w:t>
      </w:r>
      <w:hyperlink r:id="rId18" w:history="1">
        <w:r w:rsidRPr="00967986">
          <w:rPr>
            <w:rStyle w:val="Hyperlink"/>
            <w:shd w:val="clear" w:color="auto" w:fill="FFFFFF"/>
          </w:rPr>
          <w:t>http://gesundheit.lu.ch/Atemwegsinfektionen</w:t>
        </w:r>
      </w:hyperlink>
      <w:r w:rsidRPr="00967986">
        <w:rPr>
          <w:shd w:val="clear" w:color="auto" w:fill="FFFFFF"/>
        </w:rPr>
        <w:t>.</w:t>
      </w:r>
      <w:r>
        <w:rPr>
          <w:shd w:val="clear" w:color="auto" w:fill="FFFFFF"/>
        </w:rPr>
        <w:t xml:space="preserve"> </w:t>
      </w:r>
    </w:p>
    <w:bookmarkEnd w:id="1"/>
    <w:p w14:paraId="7151250E" w14:textId="77777777" w:rsidR="002D189E" w:rsidRPr="00456376" w:rsidRDefault="002D189E" w:rsidP="000B70FC">
      <w:pPr>
        <w:rPr>
          <w:i/>
          <w:vanish/>
          <w:color w:val="548DD4"/>
        </w:rPr>
      </w:pPr>
    </w:p>
    <w:sectPr w:rsidR="002D189E" w:rsidRPr="00456376" w:rsidSect="00BC4875">
      <w:headerReference w:type="default" r:id="rId19"/>
      <w:footerReference w:type="default" r:id="rId20"/>
      <w:headerReference w:type="first" r:id="rId21"/>
      <w:footerReference w:type="first" r:id="rId22"/>
      <w:type w:val="continuous"/>
      <w:pgSz w:w="11906" w:h="16838" w:code="9"/>
      <w:pgMar w:top="430" w:right="1134" w:bottom="1418" w:left="1176" w:header="142"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64245" w14:textId="77777777" w:rsidR="00B17113" w:rsidRPr="00456376" w:rsidRDefault="00B17113">
      <w:r w:rsidRPr="00456376">
        <w:separator/>
      </w:r>
    </w:p>
  </w:endnote>
  <w:endnote w:type="continuationSeparator" w:id="0">
    <w:p w14:paraId="42B6EBCC" w14:textId="77777777" w:rsidR="00B17113" w:rsidRPr="00456376" w:rsidRDefault="00B17113">
      <w:r w:rsidRPr="0045637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99220" w14:textId="77777777" w:rsidR="00B82777" w:rsidRPr="00456376" w:rsidRDefault="00B82777">
    <w:pPr>
      <w:rPr>
        <w:sz w:val="2"/>
      </w:rPr>
    </w:pPr>
  </w:p>
  <w:p w14:paraId="2F579CBC" w14:textId="77777777" w:rsidR="00B82777" w:rsidRPr="00456376" w:rsidRDefault="00C721B9">
    <w:r w:rsidRPr="00456376">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28" w:type="dxa"/>
      <w:tblLayout w:type="fixed"/>
      <w:tblCellMar>
        <w:left w:w="57" w:type="dxa"/>
        <w:right w:w="0" w:type="dxa"/>
      </w:tblCellMar>
      <w:tblLook w:val="01E0" w:firstRow="1" w:lastRow="1" w:firstColumn="1" w:lastColumn="1" w:noHBand="0" w:noVBand="0"/>
    </w:tblPr>
    <w:tblGrid>
      <w:gridCol w:w="6177"/>
      <w:gridCol w:w="2951"/>
    </w:tblGrid>
    <w:tr w:rsidR="006D7044" w14:paraId="5E990F6A" w14:textId="77777777" w:rsidTr="003D3E87">
      <w:tc>
        <w:tcPr>
          <w:tcW w:w="6177" w:type="dxa"/>
          <w:vAlign w:val="center"/>
        </w:tcPr>
        <w:p w14:paraId="7D677DC3" w14:textId="77777777" w:rsidR="00B82777" w:rsidRPr="009E35FB" w:rsidRDefault="00B82777" w:rsidP="00DF4251">
          <w:pPr>
            <w:pStyle w:val="Fusszeile"/>
          </w:pPr>
        </w:p>
      </w:tc>
      <w:tc>
        <w:tcPr>
          <w:tcW w:w="2951" w:type="dxa"/>
        </w:tcPr>
        <w:p w14:paraId="0650A365" w14:textId="77777777" w:rsidR="00B82777" w:rsidRPr="009E35FB" w:rsidRDefault="00C721B9" w:rsidP="00DF4251">
          <w:pPr>
            <w:pStyle w:val="Fusszeile-Seite"/>
            <w:rPr>
              <w:lang w:eastAsia="de-DE"/>
            </w:rPr>
          </w:pPr>
          <w:r w:rsidRPr="009E35FB">
            <w:rPr>
              <w:lang w:eastAsia="de-DE"/>
            </w:rPr>
            <w:fldChar w:fldCharType="begin"/>
          </w:r>
          <w:r w:rsidRPr="009E35FB">
            <w:rPr>
              <w:lang w:eastAsia="de-DE"/>
            </w:rPr>
            <w:instrText xml:space="preserve"> DOCPROPERTY "Doc.Page"\*CHARFORMAT </w:instrText>
          </w:r>
          <w:r w:rsidRPr="009E35FB">
            <w:rPr>
              <w:lang w:eastAsia="de-DE"/>
            </w:rPr>
            <w:fldChar w:fldCharType="separate"/>
          </w:r>
          <w:r w:rsidR="009A032F">
            <w:rPr>
              <w:lang w:eastAsia="de-DE"/>
            </w:rPr>
            <w:t>Seite</w:t>
          </w:r>
          <w:r w:rsidRPr="009E35FB">
            <w:rPr>
              <w:lang w:eastAsia="de-DE"/>
            </w:rPr>
            <w:fldChar w:fldCharType="end"/>
          </w:r>
          <w:r w:rsidRPr="009E35FB">
            <w:rPr>
              <w:lang w:eastAsia="de-DE"/>
            </w:rPr>
            <w:t xml:space="preserve"> </w:t>
          </w:r>
          <w:r w:rsidRPr="009E35FB">
            <w:rPr>
              <w:lang w:eastAsia="de-DE"/>
            </w:rPr>
            <w:fldChar w:fldCharType="begin"/>
          </w:r>
          <w:r w:rsidRPr="009E35FB">
            <w:rPr>
              <w:lang w:eastAsia="de-DE"/>
            </w:rPr>
            <w:instrText xml:space="preserve"> PAGE </w:instrText>
          </w:r>
          <w:r w:rsidRPr="009E35FB">
            <w:rPr>
              <w:lang w:eastAsia="de-DE"/>
            </w:rPr>
            <w:fldChar w:fldCharType="separate"/>
          </w:r>
          <w:r w:rsidR="00261A8A">
            <w:rPr>
              <w:noProof/>
              <w:lang w:eastAsia="de-DE"/>
            </w:rPr>
            <w:t>2</w:t>
          </w:r>
          <w:r w:rsidRPr="009E35FB">
            <w:rPr>
              <w:lang w:eastAsia="de-DE"/>
            </w:rPr>
            <w:fldChar w:fldCharType="end"/>
          </w:r>
          <w:r w:rsidRPr="009E35FB">
            <w:rPr>
              <w:lang w:eastAsia="de-DE"/>
            </w:rPr>
            <w:t xml:space="preserve"> </w:t>
          </w:r>
          <w:r w:rsidRPr="009E35FB">
            <w:rPr>
              <w:lang w:eastAsia="de-DE"/>
            </w:rPr>
            <w:fldChar w:fldCharType="begin"/>
          </w:r>
          <w:r w:rsidRPr="009E35FB">
            <w:rPr>
              <w:lang w:eastAsia="de-DE"/>
            </w:rPr>
            <w:instrText xml:space="preserve"> DOCPROPERTY "Doc.of"\*CHARFORMAT </w:instrText>
          </w:r>
          <w:r w:rsidRPr="009E35FB">
            <w:rPr>
              <w:lang w:eastAsia="de-DE"/>
            </w:rPr>
            <w:fldChar w:fldCharType="separate"/>
          </w:r>
          <w:r w:rsidR="009A032F">
            <w:rPr>
              <w:lang w:eastAsia="de-DE"/>
            </w:rPr>
            <w:t>von</w:t>
          </w:r>
          <w:r w:rsidRPr="009E35FB">
            <w:rPr>
              <w:lang w:eastAsia="de-DE"/>
            </w:rPr>
            <w:fldChar w:fldCharType="end"/>
          </w:r>
          <w:r w:rsidRPr="009E35FB">
            <w:rPr>
              <w:lang w:eastAsia="de-DE"/>
            </w:rPr>
            <w:t xml:space="preserve"> </w:t>
          </w:r>
          <w:r w:rsidRPr="009E35FB">
            <w:rPr>
              <w:lang w:eastAsia="de-DE"/>
            </w:rPr>
            <w:fldChar w:fldCharType="begin"/>
          </w:r>
          <w:r w:rsidRPr="009E35FB">
            <w:rPr>
              <w:lang w:eastAsia="de-DE"/>
            </w:rPr>
            <w:instrText xml:space="preserve"> NUMPAGES </w:instrText>
          </w:r>
          <w:r w:rsidRPr="009E35FB">
            <w:rPr>
              <w:lang w:eastAsia="de-DE"/>
            </w:rPr>
            <w:fldChar w:fldCharType="separate"/>
          </w:r>
          <w:r w:rsidR="009A032F">
            <w:rPr>
              <w:noProof/>
              <w:lang w:eastAsia="de-DE"/>
            </w:rPr>
            <w:t>1</w:t>
          </w:r>
          <w:r w:rsidRPr="009E35FB">
            <w:rPr>
              <w:lang w:eastAsia="de-DE"/>
            </w:rPr>
            <w:fldChar w:fldCharType="end"/>
          </w:r>
        </w:p>
      </w:tc>
    </w:tr>
  </w:tbl>
  <w:p w14:paraId="30F1386A" w14:textId="77777777" w:rsidR="00B82777" w:rsidRDefault="00B82777" w:rsidP="00C47613">
    <w:pPr>
      <w:pStyle w:val="Minima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DDD28" w14:textId="2FE93119" w:rsidR="00B82777" w:rsidRPr="00DE4799" w:rsidRDefault="00C721B9">
    <w:pPr>
      <w:rPr>
        <w:lang w:val="fr-FR"/>
      </w:rPr>
    </w:pPr>
    <w:r>
      <w:fldChar w:fldCharType="begin"/>
    </w:r>
    <w:r w:rsidRPr="00DE4799">
      <w:rPr>
        <w:lang w:val="fr-FR"/>
      </w:rPr>
      <w:instrText xml:space="preserve"> if </w:instrText>
    </w:r>
    <w:r>
      <w:fldChar w:fldCharType="begin"/>
    </w:r>
    <w:r w:rsidRPr="00DE4799">
      <w:rPr>
        <w:lang w:val="fr-FR"/>
      </w:rPr>
      <w:instrText xml:space="preserve"> DOCPROPERTY "Outputprofile.Internal.Draft"\*CHARFORMAT \&lt;OawJumpToField value=0/&gt;</w:instrText>
    </w:r>
    <w:r>
      <w:fldChar w:fldCharType="separate"/>
    </w:r>
    <w:r w:rsidR="009A032F">
      <w:rPr>
        <w:b/>
        <w:bCs/>
        <w:lang w:val="de-DE"/>
      </w:rPr>
      <w:instrText>Fehler! Unbekannter Name für Dokument-Eigenschaft.</w:instrText>
    </w:r>
    <w:r>
      <w:fldChar w:fldCharType="end"/>
    </w:r>
    <w:r w:rsidRPr="00DE4799">
      <w:rPr>
        <w:lang w:val="fr-FR"/>
      </w:rPr>
      <w:instrText xml:space="preserve"> = "" "" "</w:instrText>
    </w:r>
    <w:r>
      <w:fldChar w:fldCharType="begin"/>
    </w:r>
    <w:r>
      <w:instrText xml:space="preserve"> DATE  \@ "dd.MM.yyyy, HH:mm:ss"  \* CHARFORMAT \&lt;OawJumpToField value=0/&gt;</w:instrText>
    </w:r>
    <w:r>
      <w:fldChar w:fldCharType="separate"/>
    </w:r>
    <w:r w:rsidR="00D035E0">
      <w:rPr>
        <w:noProof/>
      </w:rPr>
      <w:instrText>27.10.2025, 10:05:23</w:instrText>
    </w:r>
    <w:r>
      <w:fldChar w:fldCharType="end"/>
    </w:r>
    <w:r w:rsidRPr="00DE4799">
      <w:rPr>
        <w:lang w:val="fr-FR"/>
      </w:rPr>
      <w:instrText xml:space="preserve">, </w:instrText>
    </w:r>
    <w:r>
      <w:fldChar w:fldCharType="begin"/>
    </w:r>
    <w:r w:rsidRPr="00DE4799">
      <w:rPr>
        <w:lang w:val="fr-FR"/>
      </w:rPr>
      <w:instrText xml:space="preserve"> FILENAME  \p  \* MERGEFORMAT </w:instrText>
    </w:r>
    <w:r>
      <w:fldChar w:fldCharType="separate"/>
    </w:r>
    <w:r w:rsidR="009A032F">
      <w:rPr>
        <w:noProof/>
        <w:lang w:val="fr-FR"/>
      </w:rPr>
      <w:instrText>Dokument1</w:instrText>
    </w:r>
    <w:r>
      <w:fldChar w:fldCharType="end"/>
    </w:r>
    <w:r w:rsidRPr="00DE4799">
      <w:rPr>
        <w:lang w:val="fr-FR"/>
      </w:rPr>
      <w:instrText>" \&lt;OawJumpToField value=0/&gt;</w:instrText>
    </w:r>
    <w:r>
      <w:fldChar w:fldCharType="separate"/>
    </w:r>
    <w:r w:rsidR="00D035E0">
      <w:rPr>
        <w:noProof/>
      </w:rPr>
      <w:t>27.10.2025, 10:05:23</w:t>
    </w:r>
    <w:r w:rsidR="00D035E0" w:rsidRPr="00DE4799">
      <w:rPr>
        <w:noProof/>
        <w:lang w:val="fr-FR"/>
      </w:rPr>
      <w:t xml:space="preserve">, </w:t>
    </w:r>
    <w:r w:rsidR="00D035E0">
      <w:rPr>
        <w:noProof/>
        <w:lang w:val="fr-FR"/>
      </w:rPr>
      <w:t>Dokument1</w:t>
    </w:r>
    <w:r>
      <w:fldChar w:fldCharType="end"/>
    </w:r>
    <w:r>
      <w:fldChar w:fldCharType="begin"/>
    </w:r>
    <w:r w:rsidRPr="00DE4799">
      <w:rPr>
        <w:lang w:val="fr-FR"/>
      </w:rPr>
      <w:instrText xml:space="preserve"> if </w:instrText>
    </w:r>
    <w:r>
      <w:fldChar w:fldCharType="begin"/>
    </w:r>
    <w:r w:rsidRPr="00DE4799">
      <w:rPr>
        <w:lang w:val="fr-FR"/>
      </w:rPr>
      <w:instrText xml:space="preserve"> DOCPROPERTY "Outputprofile.Internal.Original"\*CHARFORMAT \&lt;OawJumpToField value=0/&gt;</w:instrText>
    </w:r>
    <w:r>
      <w:fldChar w:fldCharType="separate"/>
    </w:r>
    <w:r w:rsidR="009A032F">
      <w:rPr>
        <w:b/>
        <w:bCs/>
        <w:lang w:val="de-DE"/>
      </w:rPr>
      <w:instrText>Fehler! Unbekannter Name für Dokument-Eigenschaft.</w:instrText>
    </w:r>
    <w:r>
      <w:fldChar w:fldCharType="end"/>
    </w:r>
    <w:r w:rsidRPr="00DE4799">
      <w:rPr>
        <w:lang w:val="fr-FR"/>
      </w:rPr>
      <w:instrText xml:space="preserve"> = "" "" "</w:instrText>
    </w:r>
    <w:r>
      <w:fldChar w:fldCharType="begin"/>
    </w:r>
    <w:r>
      <w:instrText xml:space="preserve"> DATE  \@ "dd.MM.yyyy"  \* CHARFORMAT \&lt;OawJumpToField value=0/&gt;</w:instrText>
    </w:r>
    <w:r>
      <w:fldChar w:fldCharType="separate"/>
    </w:r>
    <w:r w:rsidR="00D035E0">
      <w:rPr>
        <w:noProof/>
      </w:rPr>
      <w:instrText>27.10.2025</w:instrText>
    </w:r>
    <w:r>
      <w:fldChar w:fldCharType="end"/>
    </w:r>
    <w:r w:rsidRPr="00DE4799">
      <w:rPr>
        <w:lang w:val="fr-FR"/>
      </w:rPr>
      <w:instrText xml:space="preserve">, </w:instrText>
    </w:r>
    <w:r>
      <w:fldChar w:fldCharType="begin"/>
    </w:r>
    <w:r w:rsidRPr="00DE4799">
      <w:rPr>
        <w:lang w:val="fr-FR"/>
      </w:rPr>
      <w:instrText xml:space="preserve"> FILENAME  \p  \* MERGEFORMAT </w:instrText>
    </w:r>
    <w:r>
      <w:fldChar w:fldCharType="separate"/>
    </w:r>
    <w:r w:rsidR="009A032F">
      <w:rPr>
        <w:noProof/>
        <w:lang w:val="fr-FR"/>
      </w:rPr>
      <w:instrText>Dokument1</w:instrText>
    </w:r>
    <w:r>
      <w:fldChar w:fldCharType="end"/>
    </w:r>
    <w:r w:rsidRPr="00DE4799">
      <w:rPr>
        <w:lang w:val="fr-FR"/>
      </w:rPr>
      <w:instrText>" \&lt;OawJumpToField value=0/&gt;</w:instrText>
    </w:r>
    <w:r>
      <w:fldChar w:fldCharType="separate"/>
    </w:r>
    <w:r w:rsidR="00D035E0">
      <w:rPr>
        <w:noProof/>
      </w:rPr>
      <w:t>27.10.2025</w:t>
    </w:r>
    <w:r w:rsidR="00D035E0" w:rsidRPr="00DE4799">
      <w:rPr>
        <w:noProof/>
        <w:lang w:val="fr-FR"/>
      </w:rPr>
      <w:t xml:space="preserve">, </w:t>
    </w:r>
    <w:r w:rsidR="00D035E0">
      <w:rPr>
        <w:noProof/>
        <w:lang w:val="fr-FR"/>
      </w:rPr>
      <w:t>Dokument1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AA018" w14:textId="77777777" w:rsidR="00B17113" w:rsidRPr="00456376" w:rsidRDefault="00B17113">
      <w:r w:rsidRPr="00456376">
        <w:separator/>
      </w:r>
    </w:p>
  </w:footnote>
  <w:footnote w:type="continuationSeparator" w:id="0">
    <w:p w14:paraId="4EBF7B48" w14:textId="77777777" w:rsidR="00B17113" w:rsidRPr="00456376" w:rsidRDefault="00B17113">
      <w:r w:rsidRPr="0045637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4FC5F" w14:textId="4351346B" w:rsidR="00B82777" w:rsidRPr="00BC4875" w:rsidRDefault="002D189E" w:rsidP="00BC4875">
    <w:pPr>
      <w:pStyle w:val="Kopfzeile"/>
    </w:pPr>
    <w:r>
      <w:tab/>
    </w:r>
    <w:r>
      <w:tab/>
    </w:r>
    <w:r>
      <w:rPr>
        <w:noProof/>
      </w:rPr>
      <w:drawing>
        <wp:inline distT="0" distB="0" distL="0" distR="0" wp14:anchorId="6E2AB289" wp14:editId="7D41D089">
          <wp:extent cx="789140" cy="933451"/>
          <wp:effectExtent l="0" t="0" r="0" b="0"/>
          <wp:docPr id="144685681" name="Grafik 2" descr="Ein Bild, das Text, Schrift, Grafiken,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5681" name="Grafik 2" descr="Ein Bild, das Text, Schrift, Grafiken, Logo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750" cy="953098"/>
                  </a:xfrm>
                  <a:prstGeom prst="rect">
                    <a:avLst/>
                  </a:prstGeom>
                  <a:noFill/>
                  <a:ln>
                    <a:noFill/>
                  </a:ln>
                </pic:spPr>
              </pic:pic>
            </a:graphicData>
          </a:graphic>
        </wp:inline>
      </w:drawing>
    </w:r>
    <w:r>
      <w:t xml:space="preserve">     </w:t>
    </w:r>
    <w:r>
      <w:rPr>
        <w:noProof/>
      </w:rPr>
      <w:drawing>
        <wp:inline distT="0" distB="0" distL="0" distR="0" wp14:anchorId="3DFB434C" wp14:editId="42F61274">
          <wp:extent cx="1006257" cy="903377"/>
          <wp:effectExtent l="0" t="0" r="3810" b="0"/>
          <wp:docPr id="1451147196" name="Grafik 1" descr="Ein Bild, das Text, Schrift, Grafiken,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47196" name="Grafik 1" descr="Ein Bild, das Text, Schrift, Grafiken, Logo enthält.&#10;&#10;KI-generierte Inhalte können fehlerhaft s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1305" cy="916886"/>
                  </a:xfrm>
                  <a:prstGeom prst="rect">
                    <a:avLst/>
                  </a:prstGeom>
                  <a:noFill/>
                  <a:ln>
                    <a:noFill/>
                  </a:ln>
                </pic:spPr>
              </pic:pic>
            </a:graphicData>
          </a:graphic>
        </wp:inline>
      </w:drawing>
    </w:r>
    <w:r w:rsidR="00BC4875">
      <w:rPr>
        <w:noProof/>
      </w:rPr>
      <w:drawing>
        <wp:anchor distT="0" distB="0" distL="114300" distR="114300" simplePos="0" relativeHeight="251659264" behindDoc="0" locked="0" layoutInCell="1" allowOverlap="1" wp14:anchorId="754B5D92" wp14:editId="56BB1771">
          <wp:simplePos x="0" y="0"/>
          <wp:positionH relativeFrom="page">
            <wp:posOffset>381742</wp:posOffset>
          </wp:positionH>
          <wp:positionV relativeFrom="page">
            <wp:posOffset>382270</wp:posOffset>
          </wp:positionV>
          <wp:extent cx="1296000" cy="388800"/>
          <wp:effectExtent l="0" t="0" r="0" b="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
                    <a:extLst>
                      <a:ext uri="{28A0092B-C50C-407E-A947-70E740481C1C}">
                        <a14:useLocalDpi xmlns:a14="http://schemas.microsoft.com/office/drawing/2010/main" val="0"/>
                      </a:ext>
                    </a:extLst>
                  </a:blip>
                  <a:stretch>
                    <a:fillRect/>
                  </a:stretch>
                </pic:blipFill>
                <pic:spPr>
                  <a:xfrm>
                    <a:off x="0" y="0"/>
                    <a:ext cx="1296000" cy="38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4A4AA" w14:textId="77777777" w:rsidR="00B82777" w:rsidRPr="0051144A" w:rsidRDefault="00B82777" w:rsidP="003D3E87">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67B87" w14:textId="77777777" w:rsidR="00B82777" w:rsidRDefault="00B82777">
    <w:pPr>
      <w:spacing w:line="20" w:lineRule="exact"/>
      <w:rPr>
        <w:sz w:val="2"/>
        <w:szCs w:val="2"/>
      </w:rPr>
    </w:pPr>
  </w:p>
  <w:p w14:paraId="794D98DF" w14:textId="77777777" w:rsidR="00B82777" w:rsidRPr="00473DA5" w:rsidRDefault="00C721B9">
    <w:pPr>
      <w:rPr>
        <w:color w:val="000000"/>
        <w:sz w:val="2"/>
        <w:szCs w:val="2"/>
      </w:rPr>
    </w:pPr>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7421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CA2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598CD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3EF6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3C2A5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AC8F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DACE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9CB2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6054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3A29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D77AEF"/>
    <w:multiLevelType w:val="multilevel"/>
    <w:tmpl w:val="6504B20C"/>
    <w:numStyleLink w:val="ListWithNumbers"/>
  </w:abstractNum>
  <w:abstractNum w:abstractNumId="11" w15:restartNumberingAfterBreak="0">
    <w:nsid w:val="0EE479E5"/>
    <w:multiLevelType w:val="multilevel"/>
    <w:tmpl w:val="AB66D96E"/>
    <w:lvl w:ilvl="0">
      <w:start w:val="1"/>
      <w:numFmt w:val="bullet"/>
      <w:pStyle w:val="ListWithCheckboxes"/>
      <w:lvlText w:val=""/>
      <w:lvlJc w:val="left"/>
      <w:pPr>
        <w:ind w:left="360" w:hanging="360"/>
      </w:pPr>
      <w:rPr>
        <w:rFonts w:ascii="Wingdings" w:hAnsi="Wingdings" w:hint="default"/>
      </w:rPr>
    </w:lvl>
    <w:lvl w:ilvl="1">
      <w:start w:val="1"/>
      <w:numFmt w:val="bullet"/>
      <w:lvlText w:val=""/>
      <w:lvlJc w:val="left"/>
      <w:pPr>
        <w:tabs>
          <w:tab w:val="num" w:pos="851"/>
        </w:tabs>
        <w:ind w:left="851" w:hanging="426"/>
      </w:pPr>
      <w:rPr>
        <w:rFonts w:ascii="Wingdings" w:hAnsi="Wingdings" w:hint="default"/>
      </w:rPr>
    </w:lvl>
    <w:lvl w:ilvl="2">
      <w:start w:val="1"/>
      <w:numFmt w:val="bullet"/>
      <w:lvlText w:val=""/>
      <w:lvlJc w:val="left"/>
      <w:pPr>
        <w:tabs>
          <w:tab w:val="num" w:pos="1276"/>
        </w:tabs>
        <w:ind w:left="1276" w:hanging="425"/>
      </w:pPr>
      <w:rPr>
        <w:rFonts w:ascii="Wingdings" w:hAnsi="Wingdings" w:hint="default"/>
      </w:rPr>
    </w:lvl>
    <w:lvl w:ilvl="3">
      <w:start w:val="1"/>
      <w:numFmt w:val="bullet"/>
      <w:lvlText w:val=""/>
      <w:lvlJc w:val="left"/>
      <w:pPr>
        <w:tabs>
          <w:tab w:val="num" w:pos="1701"/>
        </w:tabs>
        <w:ind w:left="1701" w:hanging="425"/>
      </w:pPr>
      <w:rPr>
        <w:rFonts w:ascii="Wingdings" w:hAnsi="Wingdings" w:hint="default"/>
      </w:rPr>
    </w:lvl>
    <w:lvl w:ilvl="4">
      <w:start w:val="1"/>
      <w:numFmt w:val="bullet"/>
      <w:lvlText w:val=""/>
      <w:lvlJc w:val="left"/>
      <w:pPr>
        <w:tabs>
          <w:tab w:val="num" w:pos="2126"/>
        </w:tabs>
        <w:ind w:left="2126" w:hanging="425"/>
      </w:pPr>
      <w:rPr>
        <w:rFonts w:ascii="Wingdings" w:hAnsi="Wingdings" w:hint="default"/>
      </w:rPr>
    </w:lvl>
    <w:lvl w:ilvl="5">
      <w:start w:val="1"/>
      <w:numFmt w:val="bullet"/>
      <w:lvlText w:val=""/>
      <w:lvlJc w:val="left"/>
      <w:pPr>
        <w:tabs>
          <w:tab w:val="num" w:pos="2552"/>
        </w:tabs>
        <w:ind w:left="2552" w:hanging="426"/>
      </w:pPr>
      <w:rPr>
        <w:rFonts w:ascii="Wingdings" w:hAnsi="Wingdings"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3402"/>
        </w:tabs>
        <w:ind w:left="3402" w:hanging="425"/>
      </w:pPr>
      <w:rPr>
        <w:rFonts w:ascii="Wingdings" w:hAnsi="Wingdings" w:hint="default"/>
      </w:rPr>
    </w:lvl>
    <w:lvl w:ilvl="8">
      <w:start w:val="1"/>
      <w:numFmt w:val="bullet"/>
      <w:lvlText w:val=""/>
      <w:lvlJc w:val="left"/>
      <w:pPr>
        <w:tabs>
          <w:tab w:val="num" w:pos="3827"/>
        </w:tabs>
        <w:ind w:left="3827" w:hanging="425"/>
      </w:pPr>
      <w:rPr>
        <w:rFonts w:ascii="Wingdings" w:hAnsi="Wingdings" w:hint="default"/>
      </w:rPr>
    </w:lvl>
  </w:abstractNum>
  <w:abstractNum w:abstractNumId="12" w15:restartNumberingAfterBreak="0">
    <w:nsid w:val="1E8C1B6A"/>
    <w:multiLevelType w:val="multilevel"/>
    <w:tmpl w:val="FE583652"/>
    <w:lvl w:ilvl="0">
      <w:start w:val="1"/>
      <w:numFmt w:val="decimal"/>
      <w:lvlText w:val="%1."/>
      <w:lvlJc w:val="left"/>
      <w:pPr>
        <w:tabs>
          <w:tab w:val="num" w:pos="425"/>
        </w:tabs>
        <w:ind w:left="425" w:hanging="425"/>
      </w:pPr>
      <w:rPr>
        <w:rFonts w:ascii="Arial" w:hAnsi="Arial" w:hint="default"/>
        <w:b w:val="0"/>
        <w:i w:val="0"/>
        <w:color w:val="auto"/>
        <w:kern w:val="10"/>
        <w:sz w:val="22"/>
        <w:u w:val="none"/>
      </w:rPr>
    </w:lvl>
    <w:lvl w:ilvl="1">
      <w:start w:val="1"/>
      <w:numFmt w:val="decimal"/>
      <w:lvlText w:val="%1.%2."/>
      <w:lvlJc w:val="left"/>
      <w:pPr>
        <w:tabs>
          <w:tab w:val="num" w:pos="992"/>
        </w:tabs>
        <w:ind w:left="992" w:hanging="567"/>
      </w:pPr>
      <w:rPr>
        <w:rFonts w:ascii="Arial" w:hAnsi="Arial" w:hint="default"/>
        <w:b w:val="0"/>
        <w:i w:val="0"/>
        <w:color w:val="auto"/>
        <w:kern w:val="10"/>
        <w:sz w:val="22"/>
        <w:u w:val="none"/>
      </w:rPr>
    </w:lvl>
    <w:lvl w:ilvl="2">
      <w:start w:val="1"/>
      <w:numFmt w:val="decimal"/>
      <w:lvlText w:val="%1.%2.%3."/>
      <w:lvlJc w:val="left"/>
      <w:pPr>
        <w:tabs>
          <w:tab w:val="num" w:pos="1701"/>
        </w:tabs>
        <w:ind w:left="1701" w:hanging="709"/>
      </w:pPr>
      <w:rPr>
        <w:rFonts w:ascii="Arial" w:hAnsi="Arial" w:hint="default"/>
        <w:b w:val="0"/>
        <w:i w:val="0"/>
        <w:color w:val="auto"/>
        <w:kern w:val="10"/>
        <w:sz w:val="22"/>
        <w:u w:val="none"/>
      </w:rPr>
    </w:lvl>
    <w:lvl w:ilvl="3">
      <w:start w:val="1"/>
      <w:numFmt w:val="decimal"/>
      <w:lvlText w:val="%1.%2.%3.%4."/>
      <w:lvlJc w:val="left"/>
      <w:pPr>
        <w:tabs>
          <w:tab w:val="num" w:pos="2693"/>
        </w:tabs>
        <w:ind w:left="2693" w:hanging="992"/>
      </w:pPr>
      <w:rPr>
        <w:rFonts w:hint="default"/>
      </w:rPr>
    </w:lvl>
    <w:lvl w:ilvl="4">
      <w:start w:val="1"/>
      <w:numFmt w:val="decimal"/>
      <w:lvlText w:val="%1.%2.%3.%4.%5."/>
      <w:lvlJc w:val="left"/>
      <w:pPr>
        <w:tabs>
          <w:tab w:val="num" w:pos="3827"/>
        </w:tabs>
        <w:ind w:left="3827" w:hanging="1134"/>
      </w:pPr>
      <w:rPr>
        <w:rFonts w:hint="default"/>
      </w:rPr>
    </w:lvl>
    <w:lvl w:ilvl="5">
      <w:start w:val="1"/>
      <w:numFmt w:val="decimal"/>
      <w:lvlText w:val="%1.%2.%3.%4.%5.%6."/>
      <w:lvlJc w:val="left"/>
      <w:pPr>
        <w:tabs>
          <w:tab w:val="num" w:pos="5103"/>
        </w:tabs>
        <w:ind w:left="5103" w:hanging="1276"/>
      </w:pPr>
      <w:rPr>
        <w:rFonts w:hint="default"/>
      </w:rPr>
    </w:lvl>
    <w:lvl w:ilvl="6">
      <w:start w:val="1"/>
      <w:numFmt w:val="decimal"/>
      <w:lvlText w:val="%1.%2.%3.%4.%5.%6.%7."/>
      <w:lvlJc w:val="left"/>
      <w:pPr>
        <w:tabs>
          <w:tab w:val="num" w:pos="6521"/>
        </w:tabs>
        <w:ind w:left="6521" w:hanging="1418"/>
      </w:pPr>
      <w:rPr>
        <w:rFonts w:hint="default"/>
      </w:rPr>
    </w:lvl>
    <w:lvl w:ilvl="7">
      <w:start w:val="1"/>
      <w:numFmt w:val="decimal"/>
      <w:lvlText w:val="%1.%2.%3.%4.%5.%6.%7.%8."/>
      <w:lvlJc w:val="left"/>
      <w:pPr>
        <w:tabs>
          <w:tab w:val="num" w:pos="8222"/>
        </w:tabs>
        <w:ind w:left="8222" w:hanging="1701"/>
      </w:pPr>
      <w:rPr>
        <w:rFonts w:hint="default"/>
      </w:rPr>
    </w:lvl>
    <w:lvl w:ilvl="8">
      <w:start w:val="1"/>
      <w:numFmt w:val="decimal"/>
      <w:lvlText w:val="%1.%2.%3.%4.%5.%6.%7.%8.%9."/>
      <w:lvlJc w:val="left"/>
      <w:pPr>
        <w:ind w:left="4320" w:firstLine="3902"/>
      </w:pPr>
      <w:rPr>
        <w:rFonts w:hint="default"/>
      </w:rPr>
    </w:lvl>
  </w:abstractNum>
  <w:abstractNum w:abstractNumId="13" w15:restartNumberingAfterBreak="0">
    <w:nsid w:val="1F8A2D06"/>
    <w:multiLevelType w:val="multilevel"/>
    <w:tmpl w:val="6504B20C"/>
    <w:styleLink w:val="ListWithNumbers"/>
    <w:lvl w:ilvl="0">
      <w:start w:val="1"/>
      <w:numFmt w:val="decimal"/>
      <w:lvlText w:val="%1."/>
      <w:lvlJc w:val="left"/>
      <w:pPr>
        <w:tabs>
          <w:tab w:val="num" w:pos="425"/>
        </w:tabs>
        <w:ind w:left="425" w:hanging="425"/>
      </w:pPr>
      <w:rPr>
        <w:rFonts w:ascii="Arial" w:hAnsi="Arial" w:hint="default"/>
        <w:b w:val="0"/>
        <w:i w:val="0"/>
        <w:caps w:val="0"/>
        <w:smallCaps w:val="0"/>
        <w:strike w:val="0"/>
        <w:dstrike w:val="0"/>
        <w:vanish w:val="0"/>
        <w:color w:val="auto"/>
        <w:spacing w:val="0"/>
        <w:w w:val="100"/>
        <w:kern w:val="10"/>
        <w:position w:val="0"/>
        <w:sz w:val="22"/>
        <w:u w:val="none"/>
        <w:vertAlign w:val="baseline"/>
        <w14:cntxtAlts w14:val="0"/>
      </w:rPr>
    </w:lvl>
    <w:lvl w:ilvl="1">
      <w:start w:val="1"/>
      <w:numFmt w:val="decimal"/>
      <w:lvlText w:val="%1.%2."/>
      <w:lvlJc w:val="left"/>
      <w:pPr>
        <w:tabs>
          <w:tab w:val="num" w:pos="992"/>
        </w:tabs>
        <w:ind w:left="992" w:hanging="567"/>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2">
      <w:start w:val="1"/>
      <w:numFmt w:val="decimal"/>
      <w:lvlText w:val="%1.%2.%3."/>
      <w:lvlJc w:val="left"/>
      <w:pPr>
        <w:tabs>
          <w:tab w:val="num" w:pos="1701"/>
        </w:tabs>
        <w:ind w:left="1701" w:hanging="709"/>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3">
      <w:start w:val="1"/>
      <w:numFmt w:val="decimal"/>
      <w:lvlText w:val="%1.%2.%3.%4."/>
      <w:lvlJc w:val="left"/>
      <w:pPr>
        <w:tabs>
          <w:tab w:val="num" w:pos="2693"/>
        </w:tabs>
        <w:ind w:left="2693" w:hanging="992"/>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4">
      <w:start w:val="1"/>
      <w:numFmt w:val="decimal"/>
      <w:lvlText w:val="%1.%2.%3.%4.%5."/>
      <w:lvlJc w:val="left"/>
      <w:pPr>
        <w:tabs>
          <w:tab w:val="num" w:pos="3827"/>
        </w:tabs>
        <w:ind w:left="3827" w:hanging="1134"/>
      </w:pPr>
      <w:rPr>
        <w:rFonts w:ascii="Arial" w:hAnsi="Arial" w:hint="default"/>
        <w:b w:val="0"/>
        <w:i w:val="0"/>
        <w:caps w:val="0"/>
        <w:strike w:val="0"/>
        <w:dstrike w:val="0"/>
        <w:vanish w:val="0"/>
        <w:color w:val="auto"/>
        <w:spacing w:val="0"/>
        <w:w w:val="100"/>
        <w:kern w:val="10"/>
        <w:position w:val="0"/>
        <w:sz w:val="22"/>
        <w:u w:val="none"/>
        <w:vertAlign w:val="baseline"/>
        <w14:cntxtAlts/>
      </w:rPr>
    </w:lvl>
    <w:lvl w:ilvl="5">
      <w:start w:val="1"/>
      <w:numFmt w:val="decimal"/>
      <w:lvlText w:val="%1.%2.%3.%4.%5.%6."/>
      <w:lvlJc w:val="left"/>
      <w:pPr>
        <w:tabs>
          <w:tab w:val="num" w:pos="5103"/>
        </w:tabs>
        <w:ind w:left="5103" w:hanging="1276"/>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6">
      <w:start w:val="1"/>
      <w:numFmt w:val="decimal"/>
      <w:lvlText w:val="%1.%2.%3.%4.%5.%6.%7."/>
      <w:lvlJc w:val="left"/>
      <w:pPr>
        <w:tabs>
          <w:tab w:val="num" w:pos="6521"/>
        </w:tabs>
        <w:ind w:left="6521" w:hanging="1418"/>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7">
      <w:start w:val="1"/>
      <w:numFmt w:val="decimal"/>
      <w:lvlText w:val="%1.%2.%3.%4.%5.%6.%8."/>
      <w:lvlJc w:val="left"/>
      <w:pPr>
        <w:tabs>
          <w:tab w:val="num" w:pos="8222"/>
        </w:tabs>
        <w:ind w:left="8222" w:hanging="1701"/>
      </w:pPr>
      <w:rPr>
        <w:rFonts w:ascii="Arial" w:hAnsi="Arial" w:hint="default"/>
        <w:b w:val="0"/>
        <w:i w:val="0"/>
        <w:caps w:val="0"/>
        <w:strike w:val="0"/>
        <w:dstrike w:val="0"/>
        <w:vanish w:val="0"/>
        <w:color w:val="auto"/>
        <w:spacing w:val="0"/>
        <w:w w:val="100"/>
        <w:kern w:val="10"/>
        <w:position w:val="0"/>
        <w:sz w:val="22"/>
        <w:u w:val="none"/>
        <w:vertAlign w:val="baseline"/>
        <w14:cntxtAlts/>
      </w:rPr>
    </w:lvl>
    <w:lvl w:ilvl="8">
      <w:start w:val="1"/>
      <w:numFmt w:val="decimal"/>
      <w:lvlText w:val="%1.%2.%3.%4.%5.%6.%7.%8.%9."/>
      <w:lvlJc w:val="left"/>
      <w:pPr>
        <w:tabs>
          <w:tab w:val="num" w:pos="10206"/>
        </w:tabs>
        <w:ind w:left="10206" w:hanging="1984"/>
      </w:pPr>
      <w:rPr>
        <w:rFonts w:ascii="Arial" w:hAnsi="Arial" w:hint="default"/>
        <w:b w:val="0"/>
        <w:i w:val="0"/>
        <w:caps w:val="0"/>
        <w:strike w:val="0"/>
        <w:dstrike w:val="0"/>
        <w:vanish w:val="0"/>
        <w:color w:val="auto"/>
        <w:spacing w:val="0"/>
        <w:w w:val="100"/>
        <w:kern w:val="10"/>
        <w:position w:val="0"/>
        <w:sz w:val="22"/>
        <w:u w:val="none"/>
        <w:vertAlign w:val="baseline"/>
        <w14:cntxtAlts/>
      </w:rPr>
    </w:lvl>
  </w:abstractNum>
  <w:abstractNum w:abstractNumId="14" w15:restartNumberingAfterBreak="0">
    <w:nsid w:val="25B6796A"/>
    <w:multiLevelType w:val="multilevel"/>
    <w:tmpl w:val="E188D56E"/>
    <w:numStyleLink w:val="ListLevelsWithNumbers"/>
  </w:abstractNum>
  <w:abstractNum w:abstractNumId="15" w15:restartNumberingAfterBreak="0">
    <w:nsid w:val="298D3D28"/>
    <w:multiLevelType w:val="multilevel"/>
    <w:tmpl w:val="E188D56E"/>
    <w:styleLink w:val="ListLevelsWithNumbers"/>
    <w:lvl w:ilvl="0">
      <w:start w:val="1"/>
      <w:numFmt w:val="decimal"/>
      <w:suff w:val="space"/>
      <w:lvlText w:val="%1."/>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1">
      <w:start w:val="1"/>
      <w:numFmt w:val="decimal"/>
      <w:suff w:val="space"/>
      <w:lvlText w:val="%1.%2."/>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2">
      <w:start w:val="1"/>
      <w:numFmt w:val="decimal"/>
      <w:suff w:val="space"/>
      <w:lvlText w:val="%1.%2.%3."/>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3">
      <w:start w:val="1"/>
      <w:numFmt w:val="decimal"/>
      <w:suff w:val="space"/>
      <w:lvlText w:val="%1.%2.%3.%4."/>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4">
      <w:start w:val="1"/>
      <w:numFmt w:val="decimal"/>
      <w:suff w:val="space"/>
      <w:lvlText w:val="%1.%2.%3.%4.%5."/>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5">
      <w:start w:val="1"/>
      <w:numFmt w:val="decimal"/>
      <w:suff w:val="space"/>
      <w:lvlText w:val="%1.%2.%3.%4.%5.%6."/>
      <w:lvlJc w:val="left"/>
      <w:pPr>
        <w:ind w:left="0" w:firstLine="0"/>
      </w:pPr>
      <w:rPr>
        <w:rFonts w:ascii="Arial" w:hAnsi="Arial" w:hint="default"/>
        <w:b w:val="0"/>
        <w:i w:val="0"/>
        <w:caps w:val="0"/>
        <w:strike w:val="0"/>
        <w:dstrike w:val="0"/>
        <w:vanish w:val="0"/>
        <w:spacing w:val="0"/>
        <w:w w:val="100"/>
        <w:kern w:val="10"/>
        <w:position w:val="0"/>
        <w:sz w:val="22"/>
        <w:vertAlign w:val="baseline"/>
        <w14:cntxtAlts w14:val="0"/>
      </w:rPr>
    </w:lvl>
    <w:lvl w:ilvl="6">
      <w:start w:val="1"/>
      <w:numFmt w:val="decimal"/>
      <w:suff w:val="space"/>
      <w:lvlText w:val="%1.%2.%3.%4.%5.%6.%7."/>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7">
      <w:start w:val="1"/>
      <w:numFmt w:val="decimal"/>
      <w:suff w:val="space"/>
      <w:lvlText w:val="%1.%2.%3.%4.%5.%6.%7.%8."/>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8">
      <w:start w:val="1"/>
      <w:numFmt w:val="decimal"/>
      <w:suff w:val="space"/>
      <w:lvlText w:val="%1.%2.%3.%4.%5.%6.%7.%8.%9."/>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abstractNum>
  <w:abstractNum w:abstractNumId="16" w15:restartNumberingAfterBreak="0">
    <w:nsid w:val="2A861378"/>
    <w:multiLevelType w:val="multilevel"/>
    <w:tmpl w:val="4FE0A778"/>
    <w:lvl w:ilvl="0">
      <w:start w:val="1"/>
      <w:numFmt w:val="decimal"/>
      <w:suff w:val="space"/>
      <w:lvlText w:val="%1."/>
      <w:lvlJc w:val="left"/>
      <w:pPr>
        <w:ind w:left="0" w:firstLine="0"/>
      </w:pPr>
      <w:rPr>
        <w:rFonts w:ascii="Arial" w:hAnsi="Arial" w:hint="default"/>
        <w:sz w:val="22"/>
      </w:rPr>
    </w:lvl>
    <w:lvl w:ilvl="1">
      <w:start w:val="1"/>
      <w:numFmt w:val="decimal"/>
      <w:suff w:val="space"/>
      <w:lvlText w:val="%1.%2."/>
      <w:lvlJc w:val="left"/>
      <w:pPr>
        <w:ind w:left="0" w:firstLine="0"/>
      </w:pPr>
      <w:rPr>
        <w:rFonts w:ascii="Arial" w:hAnsi="Arial" w:hint="default"/>
        <w:sz w:val="22"/>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7" w15:restartNumberingAfterBreak="0">
    <w:nsid w:val="3175109E"/>
    <w:multiLevelType w:val="multilevel"/>
    <w:tmpl w:val="88D26560"/>
    <w:lvl w:ilvl="0">
      <w:start w:val="1"/>
      <w:numFmt w:val="decimal"/>
      <w:lvlText w:val="%1."/>
      <w:lvlJc w:val="left"/>
      <w:pPr>
        <w:tabs>
          <w:tab w:val="num" w:pos="425"/>
        </w:tabs>
        <w:ind w:left="425" w:hanging="425"/>
      </w:pPr>
      <w:rPr>
        <w:rFonts w:ascii="Arial" w:hAnsi="Arial" w:hint="default"/>
        <w:b w:val="0"/>
        <w:i w:val="0"/>
        <w:color w:val="auto"/>
        <w:kern w:val="10"/>
        <w:sz w:val="22"/>
        <w:u w:val="none"/>
      </w:rPr>
    </w:lvl>
    <w:lvl w:ilvl="1">
      <w:start w:val="1"/>
      <w:numFmt w:val="decimal"/>
      <w:lvlRestart w:val="0"/>
      <w:lvlText w:val="%1.%2."/>
      <w:lvlJc w:val="left"/>
      <w:pPr>
        <w:tabs>
          <w:tab w:val="num" w:pos="992"/>
        </w:tabs>
        <w:ind w:left="992" w:hanging="567"/>
      </w:pPr>
      <w:rPr>
        <w:rFonts w:ascii="Arial" w:hAnsi="Arial" w:hint="default"/>
        <w:b w:val="0"/>
        <w:i w:val="0"/>
        <w:color w:val="auto"/>
        <w:kern w:val="10"/>
        <w:sz w:val="22"/>
        <w:u w:val="none"/>
      </w:rPr>
    </w:lvl>
    <w:lvl w:ilvl="2">
      <w:start w:val="1"/>
      <w:numFmt w:val="decimal"/>
      <w:lvlRestart w:val="0"/>
      <w:lvlText w:val="%1.%2.%3."/>
      <w:lvlJc w:val="left"/>
      <w:pPr>
        <w:tabs>
          <w:tab w:val="num" w:pos="1701"/>
        </w:tabs>
        <w:ind w:left="1701" w:hanging="709"/>
      </w:pPr>
      <w:rPr>
        <w:rFonts w:hint="default"/>
      </w:rPr>
    </w:lvl>
    <w:lvl w:ilvl="3">
      <w:start w:val="1"/>
      <w:numFmt w:val="decimal"/>
      <w:lvlRestart w:val="0"/>
      <w:lvlText w:val="%4."/>
      <w:lvlJc w:val="left"/>
      <w:pPr>
        <w:tabs>
          <w:tab w:val="num" w:pos="1701"/>
        </w:tabs>
        <w:ind w:left="1701" w:hanging="425"/>
      </w:pPr>
      <w:rPr>
        <w:rFonts w:hint="default"/>
      </w:rPr>
    </w:lvl>
    <w:lvl w:ilvl="4">
      <w:start w:val="1"/>
      <w:numFmt w:val="decimal"/>
      <w:lvlRestart w:val="0"/>
      <w:lvlText w:val="%5."/>
      <w:lvlJc w:val="left"/>
      <w:pPr>
        <w:tabs>
          <w:tab w:val="num" w:pos="2126"/>
        </w:tabs>
        <w:ind w:left="2126" w:hanging="425"/>
      </w:pPr>
      <w:rPr>
        <w:rFonts w:hint="default"/>
      </w:rPr>
    </w:lvl>
    <w:lvl w:ilvl="5">
      <w:start w:val="1"/>
      <w:numFmt w:val="decimal"/>
      <w:lvlRestart w:val="0"/>
      <w:lvlText w:val="%6."/>
      <w:lvlJc w:val="left"/>
      <w:pPr>
        <w:tabs>
          <w:tab w:val="num" w:pos="2552"/>
        </w:tabs>
        <w:ind w:left="2552" w:hanging="426"/>
      </w:pPr>
      <w:rPr>
        <w:rFonts w:hint="default"/>
      </w:rPr>
    </w:lvl>
    <w:lvl w:ilvl="6">
      <w:start w:val="1"/>
      <w:numFmt w:val="decimal"/>
      <w:lvlRestart w:val="0"/>
      <w:lvlText w:val="%7."/>
      <w:lvlJc w:val="left"/>
      <w:pPr>
        <w:tabs>
          <w:tab w:val="num" w:pos="2977"/>
        </w:tabs>
        <w:ind w:left="2977" w:hanging="425"/>
      </w:pPr>
      <w:rPr>
        <w:rFonts w:hint="default"/>
      </w:rPr>
    </w:lvl>
    <w:lvl w:ilvl="7">
      <w:start w:val="1"/>
      <w:numFmt w:val="decimal"/>
      <w:lvlRestart w:val="0"/>
      <w:lvlText w:val="%8."/>
      <w:lvlJc w:val="left"/>
      <w:pPr>
        <w:tabs>
          <w:tab w:val="num" w:pos="3402"/>
        </w:tabs>
        <w:ind w:left="3402" w:hanging="425"/>
      </w:pPr>
      <w:rPr>
        <w:rFonts w:hint="default"/>
      </w:rPr>
    </w:lvl>
    <w:lvl w:ilvl="8">
      <w:start w:val="1"/>
      <w:numFmt w:val="decimal"/>
      <w:lvlRestart w:val="0"/>
      <w:lvlText w:val="%9."/>
      <w:lvlJc w:val="left"/>
      <w:pPr>
        <w:tabs>
          <w:tab w:val="num" w:pos="3827"/>
        </w:tabs>
        <w:ind w:left="3827" w:hanging="425"/>
      </w:pPr>
      <w:rPr>
        <w:rFonts w:hint="default"/>
      </w:rPr>
    </w:lvl>
  </w:abstractNum>
  <w:abstractNum w:abstractNumId="18" w15:restartNumberingAfterBreak="0">
    <w:nsid w:val="37F62455"/>
    <w:multiLevelType w:val="multilevel"/>
    <w:tmpl w:val="6C3A467A"/>
    <w:lvl w:ilvl="0">
      <w:start w:val="1"/>
      <w:numFmt w:val="bullet"/>
      <w:lvlText w:val="□"/>
      <w:lvlJc w:val="left"/>
      <w:pPr>
        <w:tabs>
          <w:tab w:val="num" w:pos="360"/>
        </w:tabs>
        <w:ind w:left="360" w:hanging="360"/>
      </w:pPr>
      <w:rPr>
        <w:rFonts w:ascii="Arial" w:hAnsi="Arial" w:hint="default"/>
      </w:rPr>
    </w:lvl>
    <w:lvl w:ilvl="1">
      <w:start w:val="1"/>
      <w:numFmt w:val="bullet"/>
      <w:lvlText w:val=""/>
      <w:lvlJc w:val="left"/>
      <w:pPr>
        <w:tabs>
          <w:tab w:val="num" w:pos="851"/>
        </w:tabs>
        <w:ind w:left="851" w:hanging="426"/>
      </w:pPr>
      <w:rPr>
        <w:rFonts w:ascii="Wingdings" w:hAnsi="Wingdings" w:hint="default"/>
      </w:rPr>
    </w:lvl>
    <w:lvl w:ilvl="2">
      <w:start w:val="1"/>
      <w:numFmt w:val="bullet"/>
      <w:lvlText w:val=""/>
      <w:lvlJc w:val="left"/>
      <w:pPr>
        <w:tabs>
          <w:tab w:val="num" w:pos="1276"/>
        </w:tabs>
        <w:ind w:left="1276" w:hanging="425"/>
      </w:pPr>
      <w:rPr>
        <w:rFonts w:ascii="Wingdings" w:hAnsi="Wingdings" w:hint="default"/>
      </w:rPr>
    </w:lvl>
    <w:lvl w:ilvl="3">
      <w:start w:val="1"/>
      <w:numFmt w:val="bullet"/>
      <w:lvlText w:val=""/>
      <w:lvlJc w:val="left"/>
      <w:pPr>
        <w:tabs>
          <w:tab w:val="num" w:pos="1701"/>
        </w:tabs>
        <w:ind w:left="1701" w:hanging="425"/>
      </w:pPr>
      <w:rPr>
        <w:rFonts w:ascii="Wingdings" w:hAnsi="Wingdings" w:hint="default"/>
      </w:rPr>
    </w:lvl>
    <w:lvl w:ilvl="4">
      <w:start w:val="1"/>
      <w:numFmt w:val="bullet"/>
      <w:lvlText w:val=""/>
      <w:lvlJc w:val="left"/>
      <w:pPr>
        <w:tabs>
          <w:tab w:val="num" w:pos="2126"/>
        </w:tabs>
        <w:ind w:left="2126" w:hanging="425"/>
      </w:pPr>
      <w:rPr>
        <w:rFonts w:ascii="Wingdings" w:hAnsi="Wingdings" w:hint="default"/>
      </w:rPr>
    </w:lvl>
    <w:lvl w:ilvl="5">
      <w:start w:val="1"/>
      <w:numFmt w:val="bullet"/>
      <w:lvlText w:val=""/>
      <w:lvlJc w:val="left"/>
      <w:pPr>
        <w:tabs>
          <w:tab w:val="num" w:pos="2552"/>
        </w:tabs>
        <w:ind w:left="2552" w:hanging="426"/>
      </w:pPr>
      <w:rPr>
        <w:rFonts w:ascii="Wingdings" w:hAnsi="Wingdings"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3402"/>
        </w:tabs>
        <w:ind w:left="3402" w:hanging="425"/>
      </w:pPr>
      <w:rPr>
        <w:rFonts w:ascii="Wingdings" w:hAnsi="Wingdings" w:hint="default"/>
      </w:rPr>
    </w:lvl>
    <w:lvl w:ilvl="8">
      <w:start w:val="1"/>
      <w:numFmt w:val="bullet"/>
      <w:lvlText w:val=""/>
      <w:lvlJc w:val="left"/>
      <w:pPr>
        <w:tabs>
          <w:tab w:val="num" w:pos="3827"/>
        </w:tabs>
        <w:ind w:left="3827" w:hanging="425"/>
      </w:pPr>
      <w:rPr>
        <w:rFonts w:ascii="Wingdings" w:hAnsi="Wingdings" w:hint="default"/>
      </w:rPr>
    </w:lvl>
  </w:abstractNum>
  <w:abstractNum w:abstractNumId="19" w15:restartNumberingAfterBreak="0">
    <w:nsid w:val="3A05210B"/>
    <w:multiLevelType w:val="multilevel"/>
    <w:tmpl w:val="AD2ACB22"/>
    <w:lvl w:ilvl="0">
      <w:start w:val="1"/>
      <w:numFmt w:val="lowerLetter"/>
      <w:pStyle w:val="ListWithLetters"/>
      <w:lvlText w:val="%1)"/>
      <w:lvlJc w:val="left"/>
      <w:pPr>
        <w:ind w:left="360" w:hanging="360"/>
      </w:pPr>
      <w:rPr>
        <w:rFonts w:hint="default"/>
      </w:rPr>
    </w:lvl>
    <w:lvl w:ilvl="1">
      <w:start w:val="1"/>
      <w:numFmt w:val="lowerLetter"/>
      <w:lvlRestart w:val="0"/>
      <w:lvlText w:val="%2."/>
      <w:lvlJc w:val="left"/>
      <w:pPr>
        <w:tabs>
          <w:tab w:val="num" w:pos="851"/>
        </w:tabs>
        <w:ind w:left="851" w:hanging="426"/>
      </w:pPr>
      <w:rPr>
        <w:rFonts w:hint="default"/>
      </w:rPr>
    </w:lvl>
    <w:lvl w:ilvl="2">
      <w:start w:val="1"/>
      <w:numFmt w:val="lowerLetter"/>
      <w:lvlRestart w:val="0"/>
      <w:lvlText w:val="%3."/>
      <w:lvlJc w:val="left"/>
      <w:pPr>
        <w:tabs>
          <w:tab w:val="num" w:pos="1276"/>
        </w:tabs>
        <w:ind w:left="1276" w:hanging="425"/>
      </w:pPr>
      <w:rPr>
        <w:rFonts w:hint="default"/>
      </w:rPr>
    </w:lvl>
    <w:lvl w:ilvl="3">
      <w:start w:val="1"/>
      <w:numFmt w:val="lowerLetter"/>
      <w:lvlRestart w:val="0"/>
      <w:lvlText w:val="%4."/>
      <w:lvlJc w:val="left"/>
      <w:pPr>
        <w:tabs>
          <w:tab w:val="num" w:pos="1701"/>
        </w:tabs>
        <w:ind w:left="1701" w:hanging="425"/>
      </w:pPr>
      <w:rPr>
        <w:rFonts w:hint="default"/>
      </w:rPr>
    </w:lvl>
    <w:lvl w:ilvl="4">
      <w:start w:val="1"/>
      <w:numFmt w:val="lowerLetter"/>
      <w:lvlRestart w:val="0"/>
      <w:lvlText w:val="%5."/>
      <w:lvlJc w:val="left"/>
      <w:pPr>
        <w:tabs>
          <w:tab w:val="num" w:pos="2126"/>
        </w:tabs>
        <w:ind w:left="2126" w:hanging="425"/>
      </w:pPr>
      <w:rPr>
        <w:rFonts w:hint="default"/>
      </w:rPr>
    </w:lvl>
    <w:lvl w:ilvl="5">
      <w:start w:val="1"/>
      <w:numFmt w:val="lowerLetter"/>
      <w:lvlRestart w:val="0"/>
      <w:lvlText w:val="%6."/>
      <w:lvlJc w:val="left"/>
      <w:pPr>
        <w:tabs>
          <w:tab w:val="num" w:pos="2552"/>
        </w:tabs>
        <w:ind w:left="2552" w:hanging="426"/>
      </w:pPr>
      <w:rPr>
        <w:rFonts w:hint="default"/>
      </w:rPr>
    </w:lvl>
    <w:lvl w:ilvl="6">
      <w:start w:val="1"/>
      <w:numFmt w:val="lowerLetter"/>
      <w:lvlRestart w:val="0"/>
      <w:lvlText w:val="%7."/>
      <w:lvlJc w:val="left"/>
      <w:pPr>
        <w:tabs>
          <w:tab w:val="num" w:pos="2977"/>
        </w:tabs>
        <w:ind w:left="2977" w:hanging="425"/>
      </w:pPr>
      <w:rPr>
        <w:rFonts w:hint="default"/>
      </w:rPr>
    </w:lvl>
    <w:lvl w:ilvl="7">
      <w:start w:val="1"/>
      <w:numFmt w:val="lowerLetter"/>
      <w:lvlRestart w:val="0"/>
      <w:lvlText w:val="%8."/>
      <w:lvlJc w:val="left"/>
      <w:pPr>
        <w:tabs>
          <w:tab w:val="num" w:pos="3402"/>
        </w:tabs>
        <w:ind w:left="3402" w:hanging="425"/>
      </w:pPr>
      <w:rPr>
        <w:rFonts w:hint="default"/>
      </w:rPr>
    </w:lvl>
    <w:lvl w:ilvl="8">
      <w:start w:val="1"/>
      <w:numFmt w:val="lowerLetter"/>
      <w:lvlRestart w:val="0"/>
      <w:lvlText w:val="%9."/>
      <w:lvlJc w:val="left"/>
      <w:pPr>
        <w:tabs>
          <w:tab w:val="num" w:pos="3827"/>
        </w:tabs>
        <w:ind w:left="3827" w:hanging="425"/>
      </w:pPr>
      <w:rPr>
        <w:rFonts w:hint="default"/>
      </w:rPr>
    </w:lvl>
  </w:abstractNum>
  <w:abstractNum w:abstractNumId="20" w15:restartNumberingAfterBreak="0">
    <w:nsid w:val="3D122A9B"/>
    <w:multiLevelType w:val="multilevel"/>
    <w:tmpl w:val="64BAC1FE"/>
    <w:lvl w:ilvl="0">
      <w:numFmt w:val="bullet"/>
      <w:pStyle w:val="ListWithSymbols"/>
      <w:lvlText w:val="–"/>
      <w:lvlJc w:val="left"/>
      <w:pPr>
        <w:ind w:left="360" w:hanging="360"/>
      </w:pPr>
      <w:rPr>
        <w:rFonts w:ascii="Arial" w:eastAsia="Times New Roman" w:hAnsi="Arial" w:hint="default"/>
      </w:rPr>
    </w:lvl>
    <w:lvl w:ilvl="1">
      <w:start w:val="1"/>
      <w:numFmt w:val="bullet"/>
      <w:lvlText w:val="-"/>
      <w:lvlJc w:val="left"/>
      <w:pPr>
        <w:tabs>
          <w:tab w:val="num" w:pos="851"/>
        </w:tabs>
        <w:ind w:left="851" w:hanging="426"/>
      </w:pPr>
      <w:rPr>
        <w:rFonts w:ascii="Arial" w:hAnsi="Arial" w:hint="default"/>
      </w:rPr>
    </w:lvl>
    <w:lvl w:ilvl="2">
      <w:start w:val="1"/>
      <w:numFmt w:val="bullet"/>
      <w:lvlText w:val="-"/>
      <w:lvlJc w:val="left"/>
      <w:pPr>
        <w:tabs>
          <w:tab w:val="num" w:pos="1276"/>
        </w:tabs>
        <w:ind w:left="1276" w:hanging="425"/>
      </w:pPr>
      <w:rPr>
        <w:rFonts w:ascii="Arial" w:hAnsi="Arial" w:hint="default"/>
      </w:rPr>
    </w:lvl>
    <w:lvl w:ilvl="3">
      <w:start w:val="1"/>
      <w:numFmt w:val="bullet"/>
      <w:lvlText w:val="-"/>
      <w:lvlJc w:val="left"/>
      <w:pPr>
        <w:tabs>
          <w:tab w:val="num" w:pos="1701"/>
        </w:tabs>
        <w:ind w:left="1701" w:hanging="425"/>
      </w:pPr>
      <w:rPr>
        <w:rFonts w:ascii="Arial" w:hAnsi="Arial" w:hint="default"/>
      </w:rPr>
    </w:lvl>
    <w:lvl w:ilvl="4">
      <w:start w:val="1"/>
      <w:numFmt w:val="bullet"/>
      <w:lvlText w:val="-"/>
      <w:lvlJc w:val="left"/>
      <w:pPr>
        <w:tabs>
          <w:tab w:val="num" w:pos="2126"/>
        </w:tabs>
        <w:ind w:left="2126" w:hanging="425"/>
      </w:pPr>
      <w:rPr>
        <w:rFonts w:ascii="Arial" w:hAnsi="Arial" w:hint="default"/>
      </w:rPr>
    </w:lvl>
    <w:lvl w:ilvl="5">
      <w:start w:val="1"/>
      <w:numFmt w:val="bullet"/>
      <w:lvlText w:val="-"/>
      <w:lvlJc w:val="left"/>
      <w:pPr>
        <w:tabs>
          <w:tab w:val="num" w:pos="2552"/>
        </w:tabs>
        <w:ind w:left="2552" w:hanging="426"/>
      </w:pPr>
      <w:rPr>
        <w:rFonts w:ascii="Arial" w:hAnsi="Arial" w:hint="default"/>
      </w:rPr>
    </w:lvl>
    <w:lvl w:ilvl="6">
      <w:start w:val="1"/>
      <w:numFmt w:val="bullet"/>
      <w:lvlText w:val="-"/>
      <w:lvlJc w:val="left"/>
      <w:pPr>
        <w:tabs>
          <w:tab w:val="num" w:pos="2977"/>
        </w:tabs>
        <w:ind w:left="2977" w:hanging="425"/>
      </w:pPr>
      <w:rPr>
        <w:rFonts w:ascii="Arial" w:hAnsi="Arial" w:hint="default"/>
      </w:rPr>
    </w:lvl>
    <w:lvl w:ilvl="7">
      <w:start w:val="1"/>
      <w:numFmt w:val="bullet"/>
      <w:lvlText w:val="-"/>
      <w:lvlJc w:val="left"/>
      <w:pPr>
        <w:tabs>
          <w:tab w:val="num" w:pos="3402"/>
        </w:tabs>
        <w:ind w:left="3402" w:hanging="425"/>
      </w:pPr>
      <w:rPr>
        <w:rFonts w:ascii="Arial" w:hAnsi="Arial" w:hint="default"/>
      </w:rPr>
    </w:lvl>
    <w:lvl w:ilvl="8">
      <w:start w:val="1"/>
      <w:numFmt w:val="bullet"/>
      <w:lvlText w:val="-"/>
      <w:lvlJc w:val="left"/>
      <w:pPr>
        <w:tabs>
          <w:tab w:val="num" w:pos="3827"/>
        </w:tabs>
        <w:ind w:left="3827" w:hanging="425"/>
      </w:pPr>
      <w:rPr>
        <w:rFonts w:ascii="Arial" w:hAnsi="Arial" w:hint="default"/>
      </w:rPr>
    </w:lvl>
  </w:abstractNum>
  <w:abstractNum w:abstractNumId="21" w15:restartNumberingAfterBreak="0">
    <w:nsid w:val="3D650D57"/>
    <w:multiLevelType w:val="hybridMultilevel"/>
    <w:tmpl w:val="E858077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2" w15:restartNumberingAfterBreak="0">
    <w:nsid w:val="4320697C"/>
    <w:multiLevelType w:val="multilevel"/>
    <w:tmpl w:val="5C56A762"/>
    <w:lvl w:ilvl="0">
      <w:start w:val="1"/>
      <w:numFmt w:val="decimal"/>
      <w:pStyle w:val="berschrift1"/>
      <w:suff w:val="space"/>
      <w:lvlText w:val="%1"/>
      <w:lvlJc w:val="left"/>
      <w:pPr>
        <w:ind w:left="0" w:firstLine="0"/>
      </w:pPr>
      <w:rPr>
        <w:rFonts w:hint="default"/>
      </w:rPr>
    </w:lvl>
    <w:lvl w:ilvl="1">
      <w:start w:val="1"/>
      <w:numFmt w:val="decimal"/>
      <w:pStyle w:val="berschrift2"/>
      <w:suff w:val="space"/>
      <w:lvlText w:val="%1.%2"/>
      <w:lvlJc w:val="left"/>
      <w:pPr>
        <w:ind w:left="0" w:firstLine="0"/>
      </w:pPr>
      <w:rPr>
        <w:rFonts w:hint="default"/>
      </w:rPr>
    </w:lvl>
    <w:lvl w:ilvl="2">
      <w:start w:val="1"/>
      <w:numFmt w:val="decimal"/>
      <w:pStyle w:val="berschrift3"/>
      <w:suff w:val="space"/>
      <w:lvlText w:val="%1.%2.%3"/>
      <w:lvlJc w:val="left"/>
      <w:pPr>
        <w:ind w:left="0" w:firstLine="0"/>
      </w:pPr>
      <w:rPr>
        <w:rFonts w:hint="default"/>
      </w:rPr>
    </w:lvl>
    <w:lvl w:ilvl="3">
      <w:start w:val="1"/>
      <w:numFmt w:val="decimal"/>
      <w:pStyle w:val="berschrift4"/>
      <w:suff w:val="space"/>
      <w:lvlText w:val="%1.%2.%3.%4"/>
      <w:lvlJc w:val="left"/>
      <w:pPr>
        <w:ind w:left="0" w:firstLine="0"/>
      </w:pPr>
      <w:rPr>
        <w:rFonts w:hint="default"/>
      </w:rPr>
    </w:lvl>
    <w:lvl w:ilvl="4">
      <w:start w:val="1"/>
      <w:numFmt w:val="decimal"/>
      <w:pStyle w:val="berschrift5"/>
      <w:suff w:val="space"/>
      <w:lvlText w:val="%1.%2.%3.%4.%5"/>
      <w:lvlJc w:val="left"/>
      <w:pPr>
        <w:ind w:left="0" w:firstLine="0"/>
      </w:pPr>
      <w:rPr>
        <w:rFonts w:hint="default"/>
      </w:rPr>
    </w:lvl>
    <w:lvl w:ilvl="5">
      <w:start w:val="1"/>
      <w:numFmt w:val="decimal"/>
      <w:pStyle w:val="berschrift6"/>
      <w:suff w:val="space"/>
      <w:lvlText w:val="%1.%2.%3.%4.%5.%6"/>
      <w:lvlJc w:val="left"/>
      <w:pPr>
        <w:ind w:left="0" w:firstLine="0"/>
      </w:pPr>
      <w:rPr>
        <w:rFonts w:hint="default"/>
      </w:rPr>
    </w:lvl>
    <w:lvl w:ilvl="6">
      <w:start w:val="1"/>
      <w:numFmt w:val="decimal"/>
      <w:pStyle w:val="berschrift7"/>
      <w:suff w:val="space"/>
      <w:lvlText w:val="%1.%2.%3.%4.%5.%6.%7"/>
      <w:lvlJc w:val="left"/>
      <w:pPr>
        <w:ind w:left="0" w:firstLine="0"/>
      </w:pPr>
      <w:rPr>
        <w:rFonts w:hint="default"/>
      </w:rPr>
    </w:lvl>
    <w:lvl w:ilvl="7">
      <w:start w:val="1"/>
      <w:numFmt w:val="decimal"/>
      <w:pStyle w:val="berschrift8"/>
      <w:suff w:val="space"/>
      <w:lvlText w:val="%1.%2.%3.%4.%5.%6.%7.%8"/>
      <w:lvlJc w:val="left"/>
      <w:pPr>
        <w:ind w:left="0" w:firstLine="0"/>
      </w:pPr>
      <w:rPr>
        <w:rFonts w:hint="default"/>
      </w:rPr>
    </w:lvl>
    <w:lvl w:ilvl="8">
      <w:start w:val="1"/>
      <w:numFmt w:val="decimal"/>
      <w:pStyle w:val="berschrift9"/>
      <w:suff w:val="space"/>
      <w:lvlText w:val="%1.%2.%3.%4.%5.%6.%7.%8.%9"/>
      <w:lvlJc w:val="left"/>
      <w:pPr>
        <w:ind w:left="0" w:firstLine="0"/>
      </w:pPr>
      <w:rPr>
        <w:rFonts w:hint="default"/>
      </w:rPr>
    </w:lvl>
  </w:abstractNum>
  <w:abstractNum w:abstractNumId="23" w15:restartNumberingAfterBreak="0">
    <w:nsid w:val="69676E58"/>
    <w:multiLevelType w:val="hybridMultilevel"/>
    <w:tmpl w:val="0914B06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CBE783A"/>
    <w:multiLevelType w:val="multilevel"/>
    <w:tmpl w:val="F69E8C88"/>
    <w:lvl w:ilvl="0">
      <w:start w:val="1"/>
      <w:numFmt w:val="decimal"/>
      <w:suff w:val="space"/>
      <w:lvlText w:val="%1."/>
      <w:lvlJc w:val="left"/>
      <w:pPr>
        <w:ind w:left="0" w:firstLine="0"/>
      </w:pPr>
      <w:rPr>
        <w:rFonts w:ascii="Arial" w:hAnsi="Arial" w:hint="default"/>
        <w:sz w:val="22"/>
      </w:rPr>
    </w:lvl>
    <w:lvl w:ilvl="1">
      <w:start w:val="1"/>
      <w:numFmt w:val="decimal"/>
      <w:suff w:val="space"/>
      <w:lvlText w:val="%1.%2."/>
      <w:lvlJc w:val="left"/>
      <w:pPr>
        <w:ind w:left="0" w:firstLine="0"/>
      </w:pPr>
      <w:rPr>
        <w:rFonts w:ascii="Arial" w:hAnsi="Arial" w:hint="default"/>
        <w:sz w:val="22"/>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5" w15:restartNumberingAfterBreak="0">
    <w:nsid w:val="6FA27BF3"/>
    <w:multiLevelType w:val="multilevel"/>
    <w:tmpl w:val="F69E8C88"/>
    <w:lvl w:ilvl="0">
      <w:start w:val="1"/>
      <w:numFmt w:val="decimal"/>
      <w:suff w:val="space"/>
      <w:lvlText w:val="%1."/>
      <w:lvlJc w:val="left"/>
      <w:pPr>
        <w:ind w:left="0" w:firstLine="0"/>
      </w:pPr>
      <w:rPr>
        <w:rFonts w:ascii="Arial" w:hAnsi="Arial" w:hint="default"/>
        <w:sz w:val="22"/>
      </w:rPr>
    </w:lvl>
    <w:lvl w:ilvl="1">
      <w:start w:val="1"/>
      <w:numFmt w:val="decimal"/>
      <w:suff w:val="space"/>
      <w:lvlText w:val="%1.%2."/>
      <w:lvlJc w:val="left"/>
      <w:pPr>
        <w:ind w:left="0" w:firstLine="0"/>
      </w:pPr>
      <w:rPr>
        <w:rFonts w:ascii="Arial" w:hAnsi="Arial" w:hint="default"/>
        <w:sz w:val="22"/>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16cid:durableId="1696153331">
    <w:abstractNumId w:val="20"/>
  </w:num>
  <w:num w:numId="2" w16cid:durableId="46340085">
    <w:abstractNumId w:val="19"/>
  </w:num>
  <w:num w:numId="3" w16cid:durableId="386413829">
    <w:abstractNumId w:val="11"/>
  </w:num>
  <w:num w:numId="4" w16cid:durableId="174734035">
    <w:abstractNumId w:val="22"/>
  </w:num>
  <w:num w:numId="5" w16cid:durableId="32468113">
    <w:abstractNumId w:val="12"/>
  </w:num>
  <w:num w:numId="6" w16cid:durableId="273486118">
    <w:abstractNumId w:val="17"/>
  </w:num>
  <w:num w:numId="7" w16cid:durableId="1036197607">
    <w:abstractNumId w:val="9"/>
  </w:num>
  <w:num w:numId="8" w16cid:durableId="1210461374">
    <w:abstractNumId w:val="7"/>
  </w:num>
  <w:num w:numId="9" w16cid:durableId="1382946314">
    <w:abstractNumId w:val="6"/>
  </w:num>
  <w:num w:numId="10" w16cid:durableId="471867571">
    <w:abstractNumId w:val="5"/>
  </w:num>
  <w:num w:numId="11" w16cid:durableId="36779082">
    <w:abstractNumId w:val="4"/>
  </w:num>
  <w:num w:numId="12" w16cid:durableId="1507939344">
    <w:abstractNumId w:val="8"/>
  </w:num>
  <w:num w:numId="13" w16cid:durableId="1760102097">
    <w:abstractNumId w:val="3"/>
  </w:num>
  <w:num w:numId="14" w16cid:durableId="805784172">
    <w:abstractNumId w:val="2"/>
  </w:num>
  <w:num w:numId="15" w16cid:durableId="166095877">
    <w:abstractNumId w:val="1"/>
  </w:num>
  <w:num w:numId="16" w16cid:durableId="1608737295">
    <w:abstractNumId w:val="0"/>
  </w:num>
  <w:num w:numId="17" w16cid:durableId="544022006">
    <w:abstractNumId w:val="18"/>
  </w:num>
  <w:num w:numId="18" w16cid:durableId="7929468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31868057">
    <w:abstractNumId w:val="16"/>
  </w:num>
  <w:num w:numId="20" w16cid:durableId="1643654040">
    <w:abstractNumId w:val="24"/>
  </w:num>
  <w:num w:numId="21" w16cid:durableId="1780444344">
    <w:abstractNumId w:val="25"/>
  </w:num>
  <w:num w:numId="22" w16cid:durableId="5220904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128309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777620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462771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1778772">
    <w:abstractNumId w:val="13"/>
  </w:num>
  <w:num w:numId="27" w16cid:durableId="1108893595">
    <w:abstractNumId w:val="10"/>
  </w:num>
  <w:num w:numId="28" w16cid:durableId="1234505581">
    <w:abstractNumId w:val="15"/>
  </w:num>
  <w:num w:numId="29" w16cid:durableId="655185202">
    <w:abstractNumId w:val="14"/>
  </w:num>
  <w:num w:numId="30" w16cid:durableId="1550533540">
    <w:abstractNumId w:val="21"/>
  </w:num>
  <w:num w:numId="31" w16cid:durableId="38040072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proofState w:spelling="clean" w:grammar="clean"/>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ate.Format.Long" w:val="1. Mai 2017"/>
    <w:docVar w:name="Date.Format.Long.dateValue" w:val="42856"/>
    <w:docVar w:name="DocumentDate" w:val="1. Mai 2017"/>
    <w:docVar w:name="DocumentDate.dateValue" w:val="42856"/>
    <w:docVar w:name="MetaTool_officeatwork" w:val="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"/>
    <w:docVar w:name="OawAttachedTemplate" w:val="MEDIENMITTEILUNG.OWS"/>
    <w:docVar w:name="OawBuiltInDocProps" w:val="&lt;OawBuiltInDocProps&gt;&lt;default profileUID=&quot;0&quot;&gt;&lt;word&gt;&lt;fileName&gt;&lt;/fileName&gt;&lt;contentType&gt;&lt;/contentType&gt;&lt;contentStatus&gt;&lt;/contentStatus&gt;&lt;language&gt;&lt;/language&gt;&lt;documentVersion&gt;&lt;/documentVersion&gt;&lt;defaultPath&gt;&lt;/defaultPath&gt;&lt;title&gt;&lt;/title&gt;&lt;subject&gt;&lt;/subject&gt;&lt;author&gt;&lt;value type=&quot;OawDocProperty&quot; name=&quot;Author.Name&quot;&gt;&lt;separator text=&quot;&quot;&gt;&lt;/separator&gt;&lt;format text=&quot;&quot;&gt;&lt;/format&gt;&lt;/value&gt;&lt;/author&gt;&lt;manager&gt;&lt;value type=&quot;OawDocProperty&quot; name=&quot;Contactperson.Name&quot;&gt;&lt;separator text=&quot;&quot;&gt;&lt;/separator&gt;&lt;format text=&quot;&quot;&gt;&lt;/format&gt;&lt;/value&gt;&lt;/manager&gt;&lt;company&gt;&lt;value type=&quot;OawDocProperty&quot; name=&quot;Organisation.Departement&quot;&gt;&lt;separator text=&quot;&quot;&gt;&lt;/separator&gt;&lt;format text=&quot;&quot;&gt;&lt;/format&gt;&lt;/value&gt;&lt;/company&gt;&lt;category&gt;&lt;/category&gt;&lt;keywords&gt;&lt;/keywords&gt;&lt;comments&gt;&lt;/comments&gt;&lt;hyperlinkBase&gt;&lt;/hyperlinkBase&gt;&lt;defaultFilename&gt;&lt;/defaultFilename&gt;&lt;/word&gt;&lt;PDF&gt;&lt;fileName&gt;&lt;/fileName&gt;&lt;contentType&gt;&lt;/contentType&gt;&lt;contentStatus&gt;&lt;/contentStatus&gt;&lt;language&gt;&lt;/language&gt;&lt;documentVersion&gt;&lt;/documentVersion&gt;&lt;defaultPath&gt;&lt;/defaultPath&gt;&lt;title&gt;&lt;/title&gt;&lt;subject&gt;&lt;/subject&gt;&lt;author&gt;&lt;value type=&quot;OawDocProperty&quot; name=&quot;Author.Name&quot;&gt;&lt;separator text=&quot;&quot;&gt;&lt;/separator&gt;&lt;format text=&quot;&quot;&gt;&lt;/format&gt;&lt;/value&gt;&lt;/author&gt;&lt;manager&gt;&lt;value type=&quot;OawDocProperty&quot; name=&quot;Contactperson.Name&quot;&gt;&lt;separator text=&quot;&quot;&gt;&lt;/separator&gt;&lt;format text=&quot;&quot;&gt;&lt;/format&gt;&lt;/value&gt;&lt;/manager&gt;&lt;company&gt;&lt;value type=&quot;OawDocProperty&quot; name=&quot;Organisation.Departement&quot;&gt;&lt;separator text=&quot;&quot;&gt;&lt;/separator&gt;&lt;format text=&quot;&quot;&gt;&lt;/format&gt;&lt;/value&gt;&lt;/company&gt;&lt;category&gt;&lt;/category&gt;&lt;keywords&gt;&lt;/keywords&gt;&lt;comments&gt;&lt;/comments&gt;&lt;hyperlinkBase&gt;&lt;/hyperlinkBase&gt;&lt;defaultFilename&gt;&lt;/defaultFilename&gt;&lt;/PDF&gt;&lt;/default&gt;&lt;/OawBuiltInDocProps&gt;_x000d_"/>
    <w:docVar w:name="OawCreatedWithOfficeatworkVersion" w:val="4.8 SP1 (4.8.482)"/>
    <w:docVar w:name="OawCreatedWithProjectID" w:val="luchmaster"/>
    <w:docVar w:name="OawCreatedWithProjectVersion" w:val="139"/>
    <w:docVar w:name="OawDate.Manual" w:val="&lt;document&gt;&lt;OawDateManual name=&quot;DocumentDate&quot;&gt;&lt;profile type=&quot;default&quot; UID=&quot;&quot; sameAsDefault=&quot;0&quot;&gt;&lt;format UID=&quot;2004031916255083469524&quot; type=&quot;6&quot; defaultValue=&quot;%OawCreationDate%&quot; dateFormat=&quot;&amp;lt;translate&amp;gt;Date.Format.Long&amp;lt;/translate&amp;gt;&quot;/&gt;&lt;/profile&gt;&lt;/OawDateManual&gt;&lt;OawDateManual name=&quot;Date.Format.Long&quot;&gt;&lt;profile type=&quot;default&quot; UID=&quot;&quot; sameAsDefault=&quot;0&quot;&gt;&lt;format UID=&quot;2009022514423657662914&quot; type=&quot;6&quot; defaultValue=&quot;%OawCreationDate%&quot; dateFormat=&quot;Date.Format.Long&quot;/&gt;&lt;/profile&gt;&lt;/OawDateManual&gt;&lt;/document&gt;"/>
    <w:docVar w:name="oawDefinitionTmpl" w:val="&lt;document&gt;&lt;OawDocProperty name=&quot;Contactperson.DirectPhone&quot;&gt;&lt;profile type=&quot;default&quot; UID=&quot;&quot; sameAsDefault=&quot;0&quot;&gt;&lt;documentProperty UID=&quot;200212191811121321310321301031x&quot; dataSourceUID=&quot;prj.2003041709434161414032&quot;/&gt;&lt;type type=&quot;OawDatabase&quot;&gt;&lt;OawDatabase table=&quot;Data&quot; field=&quot;DirectPhone&quot;/&gt;&lt;/type&gt;&lt;/profile&gt;&lt;profile type=&quot;print&quot; UID=&quot;2003010711185094343750537&quot; sameAsDefault=&quot;-1&quot;&gt;&lt;/profile&gt;&lt;profile type=&quot;print&quot; UID=&quot;3&quot; sameAsDefault=&quot;-1&quot;&gt;&lt;/profile&gt;&lt;profile type=&quot;print&quot; UID=&quot;4&quot; sameAsDefault=&quot;-1&quot;&gt;&lt;/profile&gt;&lt;profile type=&quot;send&quot; UID=&quot;1&quot; sameAsDefault=&quot;-1&quot;&gt;&lt;/profile&gt;&lt;profile type=&quot;save&quot; UID=&quot;2003112513571987705547&quot; sameAsDefault=&quot;-1&quot;&gt;&lt;/profile&gt;&lt;/OawDocProperty&gt;_x000d__x0009_&lt;OawDateManual name=&quot;DocumentDate&quot;&gt;&lt;profile type=&quot;default&quot; UID=&quot;&quot; sameAsDefault=&quot;0&quot;&gt;&lt;format UID=&quot;2004031916255083469524&quot; type=&quot;6&quot; defaultValue=&quot;%OawCreationDate%&quot; dateFormat=&quot;&amp;lt;translate&amp;gt;Date.Format.Long&amp;lt;/translate&amp;gt;&quot;/&gt;&lt;/profile&gt;&lt;/OawDateManual&gt;_x000d__x0009_&lt;OawDocProperty name=&quot;Doc.Text&quot;&gt;&lt;profile type=&quot;default&quot; UID=&quot;&quot; sameAsDefault=&quot;0&quot;&gt;&lt;documentProperty UID=&quot;2003060614150123456789&quot; dataSourceUID=&quot;2003060614150123456789&quot;/&gt;&lt;type type=&quot;OawLanguage&quot;&gt;&lt;OawLanguage UID=&quot;Doc.Text&quot;/&gt;&lt;/type&gt;&lt;/profile&gt;&lt;profile type=&quot;print&quot; UID=&quot;2003010711185094343750537&quot; sameAsDefault=&quot;-1&quot;&gt;&lt;/profile&gt;&lt;profile type=&quot;print&quot; UID=&quot;3&quot; sameAsDefault=&quot;-1&quot;&gt;&lt;/profile&gt;&lt;profile type=&quot;print&quot; UID=&quot;4&quot; sameAsDefault=&quot;-1&quot;&gt;&lt;/profile&gt;&lt;profile type=&quot;send&quot; UID=&quot;2003010711200895123470110&quot; sameAsDefault=&quot;-1&quot;&gt;&lt;/profile&gt;&lt;profile type=&quot;send&quot; UID=&quot;1&quot; sameAsDefault=&quot;-1&quot;&gt;&lt;/profile&gt;&lt;profile type=&quot;save&quot; UID=&quot;2003112717153125284480&quot; sameAsDefault=&quot;-1&quot;&gt;&lt;/profile&gt;&lt;profile type=&quot;save&quot; UID=&quot;2003112513571987705547&quot; sameAsDefault=&quot;-1&quot;&gt;&lt;/profile&gt;&lt;/OawDocProperty&gt;_x000d__x0009_&lt;OawDocProperty name=&quot;Doc.Date&quot;&gt;&lt;profile type=&quot;default&quot; UID=&quot;&quot; sameAsDefault=&quot;0&quot;&gt;&lt;documentProperty UID=&quot;2003060614150123456789&quot; dataSourceUID=&quot;2003060614150123456789&quot;/&gt;&lt;type type=&quot;OawLanguage&quot;&gt;&lt;OawLanguage UID=&quot;Doc.Date&quot;/&gt;&lt;/type&gt;&lt;/profile&gt;&lt;profile type=&quot;print&quot; UID=&quot;2003010711185094343750537&quot; sameAsDefault=&quot;-1&quot;&gt;&lt;/profile&gt;&lt;profile type=&quot;print&quot; UID=&quot;3&quot; sameAsDefault=&quot;-1&quot;&gt;&lt;/profile&gt;&lt;profile type=&quot;print&quot; UID=&quot;4&quot; sameAsDefault=&quot;-1&quot;&gt;&lt;/profile&gt;&lt;profile type=&quot;send&quot; UID=&quot;2003010711200895123470110&quot; sameAsDefault=&quot;-1&quot;&gt;&lt;/profile&gt;&lt;profile type=&quot;send&quot; UID=&quot;1&quot; sameAsDefault=&quot;-1&quot;&gt;&lt;/profile&gt;&lt;profile type=&quot;save&quot; UID=&quot;2003112717153125284480&quot; sameAsDefault=&quot;-1&quot;&gt;&lt;/profile&gt;&lt;profile type=&quot;save&quot; UID=&quot;2003112513571987705547&quot; sameAsDefault=&quot;-1&quot;&gt;&lt;/profile&gt;&lt;/OawDocProperty&gt;_x000d__x0009_&lt;OawDocProperty name=&quot;Author.Name&quot;&gt;&lt;profile type=&quot;default&quot; UID=&quot;&quot; sameAsDefault=&quot;0&quot;&gt;&lt;documentProperty UID=&quot;2006040509495284662868&quot; dataSourceUID=&quot;prj.2003041709434161414032&quot;/&gt;&lt;type type=&quot;OawDatabase&quot;&gt;&lt;OawDatabase table=&quot;Data&quot; field=&quot;Name&quot;/&gt;&lt;/type&gt;&lt;/profile&gt;&lt;/OawDocProperty&gt;_x000d__x0009_&lt;OawDateManual name=&quot;Date.Format.Long&quot;&gt;&lt;profile type=&quot;default&quot; UID=&quot;&quot; sameAsDefault=&quot;0&quot;&gt;&lt;format UID=&quot;2009022514423657662914&quot; type=&quot;6&quot; defaultValue=&quot;%OawCreationDate%&quot; dateFormat=&quot;Date.Format.Long&quot;/&gt;&lt;/profile&gt;&lt;/OawDateManual&gt;_x000d__x0009_&lt;OawDocProperty name=&quot;Doc.Page&quot;&gt;&lt;profile type=&quot;default&quot; UID=&quot;&quot; sameAsDefault=&quot;0&quot;&gt;&lt;documentProperty UID=&quot;2003060614150123456789&quot; dataSourceUID=&quot;2003060614150123456789&quot;/&gt;&lt;type type=&quot;OawLanguage&quot;&gt;&lt;OawLanguage UID=&quot;Doc.Page&quot;/&gt;&lt;/type&gt;&lt;/profile&gt;&lt;/OawDocProperty&gt;_x000d__x0009_&lt;OawDocProperty name=&quot;Doc.of&quot;&gt;&lt;profile type=&quot;default&quot; UID=&quot;&quot; sameAsDefault=&quot;0&quot;&gt;&lt;documentProperty UID=&quot;2003060614150123456789&quot; dataSourceUID=&quot;2003060614150123456789&quot;/&gt;&lt;type type=&quot;OawLanguage&quot;&gt;&lt;OawLanguage UID=&quot;Doc.of&quot;/&gt;&lt;/type&gt;&lt;/profile&gt;&lt;/OawDocProperty&gt;_x000d__x0009_&lt;OawDocProperty name=&quot;Outputprofile.External&quot;&gt;&lt;profile type=&quot;default&quot; UID=&quot;&quot; sameAsDefault=&quot;0&quot;&gt;&lt;documentProperty UID=&quot;&quot; dataSourceUID=&quot;&quot;/&gt;&lt;type type=&quot;OawDatabase&quot;&gt;&lt;OawDatabase table=&quot;Data&quot; field=&quot;&quot;/&gt;&lt;/type&gt;&lt;/profile&gt;&lt;profile type=&quot;print&quot; UID=&quot;2010071914505949584758&quot; sameAsDefault=&quot;-1&quot;&gt;&lt;/profile&gt;&lt;profile type=&quot;print&quot; UID=&quot;2010071914543648299648&quot; sameAsDefault=&quot;0&quot;&gt;&lt;documentProperty UID=&quot;2003060614150123456789&quot; dataSourceUID=&quot;2003060614150123456789&quot;/&gt;&lt;type type=&quot;OawLanguage&quot;&gt;&lt;OawLanguage UID=&quot;Outputprofile.External&quot;/&gt;&lt;/type&gt;&lt;/profile&gt;&lt;profile type=&quot;print&quot; UID=&quot;2006120711380151760646&quot; sameAsDefault=&quot;-1&quot;&gt;&lt;/profile&gt;&lt;profile type=&quot;send&quot; UID=&quot;2003010711200895123470110&quot; sameAsDefault=&quot;-1&quot;&gt;&lt;/profile&gt;&lt;profile type=&quot;send&quot; UID=&quot;2006120514175878093883&quot; sameAsDefault=&quot;0&quot;&gt;&lt;documentProperty UID=&quot;2003060614150123456789&quot; dataSourceUID=&quot;2003060614150123456789&quot;/&gt;&lt;type type=&quot;OawLanguage&quot;&gt;&lt;OawLanguage UID=&quot;Outputprofile.External&quot;/&gt;&lt;/type&gt;&lt;/profile&gt;&lt;profile type=&quot;send&quot; UID=&quot;2006121210395821292110&quot; sameAsDefault=&quot;-1&quot;&gt;&lt;/profile&gt;&lt;profile type=&quot;save&quot; UID=&quot;2004062216425255253277&quot; sameAsDefault=&quot;-1&quot;&gt;&lt;/profile&gt;&lt;profile type=&quot;save&quot; UID=&quot;2006120514401556040061&quot; sameAsDefault=&quot;0&quot;&gt;&lt;documentProperty UID=&quot;2003060614150123456789&quot; dataSourceUID=&quot;2003060614150123456789&quot;/&gt;&lt;type type=&quot;OawLanguage&quot;&gt;&lt;OawLanguage UID=&quot;Outputprofile.External&quot;/&gt;&lt;/type&gt;&lt;/profile&gt;&lt;profile type=&quot;save&quot; UID=&quot;2006121210441235887611&quot; sameAsDefault=&quot;-1&quot;&gt;&lt;/profile&gt;&lt;profile type=&quot;print&quot; UID=&quot;2010071914510808109584&quot; sameAsDefault=&quot;-1&quot;&gt;&lt;/profile&gt;&lt;profile type=&quot;print&quot; UID=&quot;2010071914515554119854&quot; sameAsDefault=&quot;-1&quot;&gt;&lt;/profile&gt;&lt;profile type=&quot;print&quot; UID=&quot;2010071914584326300121&quot; sameAsDefault=&quot;0&quot;&gt;&lt;documentProperty UID=&quot;2003060614150123456789&quot; dataSourceUID=&quot;2003060614150123456789&quot;/&gt;&lt;type type=&quot;OawLanguage&quot;&gt;&lt;OawLanguage UID=&quot;Outputprofile.External&quot;/&gt;&lt;/type&gt;&lt;/profile&gt;&lt;profile type=&quot;print&quot; UID=&quot;2010071914585275568157&quot; sameAsDefault=&quot;0&quot;&gt;&lt;documentProperty UID=&quot;2003060614150123456789&quot; dataSourceUID=&quot;2003060614150123456789&quot;/&gt;&lt;type type=&quot;OawLanguage&quot;&gt;&lt;OawLanguage UID=&quot;Outputprofile.External&quot;/&gt;&lt;/type&gt;&lt;/profile&gt;&lt;/OawDocProperty&gt;_x000d__x0009_&lt;OawDocProperty name=&quot;Outputprofile.Internal&quot;&gt;&lt;profile type=&quot;default&quot; UID=&quot;&quot; sameAsDefault=&quot;0&quot;&gt;&lt;documentProperty UID=&quot;&quot; dataSourceUID=&quot;&quot;/&gt;&lt;type type=&quot;OawDatabase&quot;&gt;&lt;OawDatabase table=&quot;Data&quot; field=&quot;&quot;/&gt;&lt;/type&gt;&lt;/profile&gt;&lt;profile type=&quot;print&quot; UID=&quot;2010071914505949584758&quot; sameAsDefault=&quot;0&quot;&gt;&lt;documentProperty UID=&quot;2003060614150123456789&quot; dataSourceUID=&quot;2003060614150123456789&quot;/&gt;&lt;type type=&quot;OawLanguage&quot;&gt;&lt;OawLanguage UID=&quot;Outputprofile.Internal&quot;/&gt;&lt;/type&gt;&lt;/profile&gt;&lt;profile type=&quot;print&quot; UID=&quot;2010071914510808109584&quot; sameAsDefault=&quot;0&quot;&gt;&lt;documentProperty UID=&quot;2003060614150123456789&quot; dataSourceUID=&quot;2003060614150123456789&quot;/&gt;&lt;type type=&quot;OawLanguage&quot;&gt;&lt;OawLanguage UID=&quot;Outputprofile.Internal&quot;/&gt;&lt;/type&gt;&lt;/profile&gt;&lt;profile type=&quot;print&quot; UID=&quot;2010071914515554119854&quot; sameAsDefault=&quot;0&quot;&gt;&lt;documentProperty UID=&quot;2003060614150123456789&quot; dataSourceUID=&quot;2003060614150123456789&quot;/&gt;&lt;type type=&quot;OawLanguage&quot;&gt;&lt;OawLanguage UID=&quot;Outputprofile.Internal&quot;/&gt;&lt;/type&gt;&lt;/profile&gt;&lt;profile type=&quot;print&quot; UID=&quot;2010071914543648299648&quot; sameAsDefault=&quot;-1&quot;&gt;&lt;/profile&gt;&lt;profile type=&quot;print&quot; UID=&quot;2010071914584326300121&quot; sameAsDefault=&quot;-1&quot;&gt;&lt;/profile&gt;&lt;profile type=&quot;print&quot; UID=&quot;2010071914585275568157&quot; sameAsDefault=&quot;-1&quot;&gt;&lt;/profile&gt;&lt;profile type=&quot;print&quot; UID=&quot;2006120711380151760646&quot; sameAsDefault=&quot;-1&quot;&gt;&lt;/profile&gt;&lt;profile type=&quot;send&quot; UID=&quot;2003010711200895123470110&quot; sameAsDefault=&quot;0&quot;&gt;&lt;documentProperty UID=&quot;2003060614150123456789&quot; dataSourceUID=&quot;2003060614150123456789&quot;/&gt;&lt;type type=&quot;OawLanguage&quot;&gt;&lt;OawLanguage UID=&quot;Outputprofile.Internal&quot;/&gt;&lt;/type&gt;&lt;/profile&gt;&lt;profile type=&quot;send&quot; UID=&quot;2006120514175878093883&quot; sameAsDefault=&quot;-1&quot;&gt;&lt;/profile&gt;&lt;profile type=&quot;send&quot; UID=&quot;2006121210395821292110&quot; sameAsDefault=&quot;-1&quot;&gt;&lt;/profile&gt;&lt;profile type=&quot;save&quot; UID=&quot;2004062216425255253277&quot; sameAsDefault=&quot;0&quot;&gt;&lt;documentProperty UID=&quot;2003060614150123456789&quot; dataSourceUID=&quot;2003060614150123456789&quot;/&gt;&lt;type type=&quot;OawLanguage&quot;&gt;&lt;OawLanguage UID=&quot;Outputprofile.Internal&quot;/&gt;&lt;/type&gt;&lt;/profile&gt;&lt;profile type=&quot;save&quot; UID=&quot;2006120514401556040061&quot; sameAsDefault=&quot;-1&quot;&gt;&lt;/profile&gt;&lt;profile type=&quot;save&quot; UID=&quot;2006121210441235887611&quot; sameAsDefault=&quot;-1&quot;&gt;&lt;/profile&gt;&lt;/OawDocProperty&gt;_x000d__x0009_&lt;OawDocProperty name=&quot;Outputprofile.ExternalSignature&quot;&gt;&lt;profile type=&quot;default&quot; UID=&quot;&quot; sameAsDefault=&quot;0&quot;&gt;&lt;documentProperty UID=&quot;&quot; dataSourceUID=&quot;&quot;/&gt;&lt;type type=&quot;OawDatabase&quot;&gt;&lt;OawDatabase table=&quot;Data&quot; field=&quot;&quot;/&gt;&lt;/type&gt;&lt;/profile&gt;&lt;profile type=&quot;print&quot; UID=&quot;2010071914505949584758&quot; sameAsDefault=&quot;-1&quot;&gt;&lt;/profile&gt;&lt;profile type=&quot;print&quot; UID=&quot;2010071914510808109584&quot; sameAsDefault=&quot;-1&quot;&gt;&lt;/profile&gt;&lt;profile type=&quot;print&quot; UID=&quot;2010071914515554119854&quot; sameAsDefault=&quot;-1&quot;&gt;&lt;/profile&gt;&lt;profile type=&quot;print&quot; UID=&quot;2010071914543648299648&quot; sameAsDefault=&quot;-1&quot;&gt;&lt;/profile&gt;&lt;profile type=&quot;print&quot; UID=&quot;2010071914584326300121&quot; sameAsDefault=&quot;-1&quot;&gt;&lt;/profile&gt;&lt;profile type=&quot;print&quot; UID=&quot;2010071914585275568157&quot; sameAsDefault=&quot;-1&quot;&gt;&lt;/profile&gt;&lt;profile type=&quot;print&quot; UID=&quot;2006120711380151760646&quot; sameAsDefault=&quot;0&quot;&gt;&lt;documentProperty UID=&quot;2003060614150123456789&quot; dataSourceUID=&quot;2003060614150123456789&quot;/&gt;&lt;type type=&quot;OawLanguage&quot;&gt;&lt;OawLanguage UID=&quot;Outputprofile.ExternalSignature&quot;/&gt;&lt;/type&gt;&lt;/profile&gt;&lt;profile type=&quot;send&quot; UID=&quot;2003010711200895123470110&quot; sameAsDefault=&quot;-1&quot;&gt;&lt;/profile&gt;&lt;profile type=&quot;send&quot; UID=&quot;2006120514175878093883&quot; sameAsDefault=&quot;-1&quot;&gt;&lt;/profile&gt;&lt;profile type=&quot;send&quot; UID=&quot;2006121210395821292110&quot; sameAsDefault=&quot;0&quot;&gt;&lt;documentProperty UID=&quot;2003060614150123456789&quot; dataSourceUID=&quot;2003060614150123456789&quot;/&gt;&lt;type type=&quot;OawLanguage&quot;&gt;&lt;OawLanguage UID=&quot;Outputprofile.ExternalSignature&quot;/&gt;&lt;/type&gt;&lt;/profile&gt;&lt;profile type=&quot;save&quot; UID=&quot;2004062216425255253277&quot; sameAsDefault=&quot;-1&quot;&gt;&lt;/profile&gt;&lt;profile type=&quot;save&quot; UID=&quot;2006120514401556040061&quot; sameAsDefault=&quot;-1&quot;&gt;&lt;/profile&gt;&lt;profile type=&quot;save&quot; UID=&quot;2006121210441235887611&quot; sameAsDefault=&quot;0&quot;&gt;&lt;documentProperty UID=&quot;2003060614150123456789&quot; dataSourceUID=&quot;2003060614150123456789&quot;/&gt;&lt;type type=&quot;OawLanguage&quot;&gt;&lt;OawLanguage UID=&quot;Outputprofile.ExternalSignature&quot;/&gt;&lt;/type&gt;&lt;/profile&gt;&lt;/OawDocProperty&gt;_x000d__x0009_&lt;OawDocProperty name=&quot;Organisation.AddressB1&quot;&gt;&lt;profile type=&quot;default&quot; UID=&quot;&quot; sameAsDefault=&quot;0&quot;&gt;&lt;documentProperty UID=&quot;2002122011014149059130932&quot; dataSourceUID=&quot;prj.2003050916522158373536&quot;/&gt;&lt;type type=&quot;OawDatabase&quot;&gt;&lt;OawDatabase table=&quot;Data&quot; field=&quot;AddressB1&quot;/&gt;&lt;/type&gt;&lt;/profile&gt;&lt;/OawDocProperty&gt;_x000d__x0009_&lt;OawDocProperty name=&quot;Organisation.AddressB2&quot;&gt;&lt;profile type=&quot;default&quot; UID=&quot;&quot; sameAsDefault=&quot;0&quot;&gt;&lt;documentProperty UID=&quot;2002122011014149059130932&quot; dataSourceUID=&quot;prj.2003050916522158373536&quot;/&gt;&lt;type type=&quot;OawDatabase&quot;&gt;&lt;OawDatabase table=&quot;Data&quot; field=&quot;AddressB2&quot;/&gt;&lt;/type&gt;&lt;/profile&gt;&lt;/OawDocProperty&gt;_x000d__x0009_&lt;OawDocProperty name=&quot;Contactperson.DirectFax&quot;&gt;&lt;profile type=&quot;default&quot; UID=&quot;&quot; sameAsDefault=&quot;0&quot;&gt;&lt;documentProperty UID=&quot;200212191811121321310321301031x&quot; dataSourceUID=&quot;prj.2003041709434161414032&quot;/&gt;&lt;type type=&quot;OawDatabase&quot;&gt;&lt;OawDatabase table=&quot;Data&quot; field=&quot;DirectFax&quot;/&gt;&lt;/type&gt;&lt;/profile&gt;&lt;/OawDocProperty&gt;_x000d__x0009_&lt;OawDocProperty name=&quot;Contactperson.Name&quot;&gt;&lt;profile type=&quot;default&quot; UID=&quot;&quot; sameAsDefault=&quot;0&quot;&gt;&lt;documentProperty UID=&quot;200212191811121321310321301031x&quot; dataSourceUID=&quot;prj.2003041709434161414032&quot;/&gt;&lt;type type=&quot;OawDatabase&quot;&gt;&lt;OawDatabase table=&quot;Data&quot; field=&quot;Name&quot;/&gt;&lt;/type&gt;&lt;/profile&gt;&lt;/OawDocProperty&gt;_x000d__x0009_&lt;OawDocProperty name=&quot;Organisation.Departement&quot;&gt;&lt;profile type=&quot;default&quot; UID=&quot;&quot; sameAsDefault=&quot;0&quot;&gt;&lt;documentProperty UID=&quot;2002122011014149059130932&quot; dataSourceUID=&quot;prj.2003050916522158373536&quot;/&gt;&lt;type type=&quot;OawDatabase&quot;&gt;&lt;OawDatabase table=&quot;Data&quot; field=&quot;Departement&quot;/&gt;&lt;/type&gt;&lt;/profile&gt;&lt;/OawDocProperty&gt;_x000d__x0009_&lt;OawDocProperty name=&quot;CMIdata.Dok_Titel&quot;&gt;&lt;profile type=&quot;default&quot; UID=&quot;&quot; sameAsDefault=&quot;0&quot;&gt;&lt;documentProperty UID=&quot;2010020409223900652065&quot; dataSourceUID=&quot;prj.2010020409213154036281&quot;/&gt;&lt;type type=&quot;OawDatabase&quot;&gt;&lt;OawDatabase table=&quot;Data&quot; field=&quot;Dok_Titel&quot;/&gt;&lt;/type&gt;&lt;/profile&gt;&lt;/OawDocProperty&gt;_x000d__x0009_&lt;OawDocProperty name=&quot;CMIdata.G_Laufnummer&quot;&gt;&lt;profile type=&quot;default&quot; UID=&quot;&quot; sameAsDefault=&quot;0&quot;&gt;&lt;documentProperty UID=&quot;2010020409223900652065&quot; dataSourceUID=&quot;prj.2010020409213154036281&quot;/&gt;&lt;type type=&quot;OawDatabase&quot;&gt;&lt;OawDatabase table=&quot;Data&quot; field=&quot;G_Laufnummer&quot;/&gt;&lt;/type&gt;&lt;/profile&gt;&lt;/OawDocProperty&gt;_x000d__x0009_&lt;OawDocProperty name=&quot;CMIdata.G_Signatur&quot;&gt;&lt;profile type=&quot;default&quot; UID=&quot;&quot; sameAsDefault=&quot;0&quot;&gt;&lt;documentProperty UID=&quot;2010020409223900652065&quot; dataSourceUID=&quot;prj.2010020409213154036281&quot;/&gt;&lt;type type=&quot;OawDatabase&quot;&gt;&lt;OawDatabase table=&quot;Data&quot; field=&quot;G_Signatur&quot;/&gt;&lt;/type&gt;&lt;/profile&gt;&lt;/OawDocProperty&gt;_x000d__x0009_&lt;OawBookmark name=&quot;Text&quot;&gt;&lt;profile type=&quot;default&quot; UID=&quot;&quot; sameAsDefault=&quot;0&quot;&gt;&lt;/profile&gt;&lt;/OawBookmark&gt;_x000d__x0009_&lt;OawDocProperty name=&quot;Organisation.Telefon&quot;&gt;&lt;profile type=&quot;default&quot; UID=&quot;&quot; sameAsDefault=&quot;0&quot;&gt;&lt;documentProperty UID=&quot;2002122011014149059130932&quot; dataSourceUID=&quot;prj.2003050916522158373536&quot;/&gt;&lt;type type=&quot;OawDatabase&quot;&gt;&lt;OawDatabase table=&quot;Data&quot; field=&quot;Telefon&quot;/&gt;&lt;/type&gt;&lt;/profile&gt;&lt;/OawDocProperty&gt;_x000d__x0009_&lt;OawDocProperty name=&quot;Doc.Facsimile&quot;&gt;&lt;profile type=&quot;default&quot; UID=&quot;&quot; sameAsDefault=&quot;0&quot;&gt;&lt;documentProperty UID=&quot;2003060614150123456789&quot; dataSourceUID=&quot;2003060614150123456789&quot;/&gt;&lt;type type=&quot;OawLanguage&quot;&gt;&lt;OawLanguage UID=&quot;Doc.Facsimile&quot;/&gt;&lt;/type&gt;&lt;/profile&gt;&lt;/OawDocProperty&gt;_x000d__x0009_&lt;OawDocProperty name=&quot;Doc.Telephone&quot;&gt;&lt;profile type=&quot;default&quot; UID=&quot;&quot; sameAsDefault=&quot;0&quot;&gt;&lt;documentProperty UID=&quot;2003060614150123456789&quot; dataSourceUID=&quot;2003060614150123456789&quot;/&gt;&lt;type type=&quot;OawLanguage&quot;&gt;&lt;OawLanguage UID=&quot;Doc.Telephone&quot;/&gt;&lt;/type&gt;&lt;/profile&gt;&lt;/OawDocProperty&gt;_x000d__x0009_&lt;OawDocProperty name=&quot;Organisation.AddressB3&quot;&gt;&lt;profile type=&quot;default&quot; UID=&quot;&quot; sameAsDefault=&quot;0&quot;&gt;&lt;documentProperty UID=&quot;2002122011014149059130932&quot; dataSourceUID=&quot;prj.2003050916522158373536&quot;/&gt;&lt;type type=&quot;OawDatabase&quot;&gt;&lt;OawDatabase table=&quot;Data&quot; field=&quot;AddressB3&quot;/&gt;&lt;/type&gt;&lt;/profile&gt;&lt;/OawDocProperty&gt;_x000d__x0009_&lt;OawDocProperty name=&quot;Organisation.AddressB4&quot;&gt;&lt;profile type=&quot;default&quot; UID=&quot;&quot; sameAsDefault=&quot;0&quot;&gt;&lt;documentProperty UID=&quot;2002122011014149059130932&quot; dataSourceUID=&quot;prj.2003050916522158373536&quot;/&gt;&lt;type type=&quot;OawDatabase&quot;&gt;&lt;OawDatabase table=&quot;Data&quot; field=&quot;AddressB4&quot;/&gt;&lt;/type&gt;&lt;/profile&gt;&lt;/OawDocProperty&gt;_x000d__x0009_&lt;OawDocProperty name=&quot;Organisation.AddressN1&quot;&gt;&lt;profile type=&quot;default&quot; UID=&quot;&quot; sameAsDefault=&quot;0&quot;&gt;&lt;documentProperty UID=&quot;2002122011014149059130932&quot; dataSourceUID=&quot;prj.2003050916522158373536&quot;/&gt;&lt;type type=&quot;OawDatabase&quot;&gt;&lt;OawDatabase table=&quot;Data&quot; field=&quot;AddressN1&quot;/&gt;&lt;/type&gt;&lt;/profile&gt;&lt;/OawDocProperty&gt;_x000d__x0009_&lt;OawDocProperty name=&quot;Organisation.AddressN2&quot;&gt;&lt;profile type=&quot;default&quot; UID=&quot;&quot; sameAsDefault=&quot;0&quot;&gt;&lt;documentProperty UID=&quot;2002122011014149059130932&quot; dataSourceUID=&quot;prj.2003050916522158373536&quot;/&gt;&lt;type type=&quot;OawDatabase&quot;&gt;&lt;OawDatabase table=&quot;Data&quot; field=&quot;AddressN2&quot;/&gt;&lt;/type&gt;&lt;/profile&gt;&lt;/OawDocProperty&gt;_x000d__x0009_&lt;OawDocProperty name=&quot;Organisation.AddressN3&quot;&gt;&lt;profile type=&quot;default&quot; UID=&quot;&quot; sameAsDefault=&quot;0&quot;&gt;&lt;documentProperty UID=&quot;2002122011014149059130932&quot; dataSourceUID=&quot;prj.2003050916522158373536&quot;/&gt;&lt;type type=&quot;OawDatabase&quot;&gt;&lt;OawDatabase table=&quot;Data&quot; field=&quot;AddressN3&quot;/&gt;&lt;/type&gt;&lt;/profile&gt;&lt;/OawDocProperty&gt;_x000d__x0009_&lt;OawDocProperty name=&quot;Organisation.AddressN4&quot;&gt;&lt;profile type=&quot;default&quot; UID=&quot;&quot; sameAsDefault=&quot;0&quot;&gt;&lt;documentProperty UID=&quot;2002122011014149059130932&quot; dataSourceUID=&quot;prj.2003050916522158373536&quot;/&gt;&lt;type type=&quot;OawDatabase&quot;&gt;&lt;OawDatabase table=&quot;Data&quot; field=&quot;AddressN4&quot;/&gt;&lt;/type&gt;&lt;/profile&gt;&lt;/OawDocProperty&gt;_x000d__x0009_&lt;OawDocProperty name=&quot;Organisation.Email&quot;&gt;&lt;profile type=&quot;default&quot; UID=&quot;&quot; sameAsDefault=&quot;0&quot;&gt;&lt;documentProperty UID=&quot;2002122011014149059130932&quot; dataSourceUID=&quot;prj.2003050916522158373536&quot;/&gt;&lt;type type=&quot;OawDatabase&quot;&gt;&lt;OawDatabase table=&quot;Data&quot; field=&quot;Email&quot;/&gt;&lt;/type&gt;&lt;/profile&gt;&lt;/OawDocProperty&gt;_x000d__x0009_&lt;OawDocProperty name=&quot;Organisation.Internet&quot;&gt;&lt;profile type=&quot;default&quot; UID=&quot;&quot; sameAsDefault=&quot;0&quot;&gt;&lt;documentProperty UID=&quot;2002122011014149059130932&quot; dataSourceUID=&quot;prj.2003050916522158373536&quot;/&gt;&lt;type type=&quot;OawDatabase&quot;&gt;&lt;OawDatabase table=&quot;Data&quot; field=&quot;Internet&quot;/&gt;&lt;/type&gt;&lt;/profile&gt;&lt;/OawDocProperty&gt;_x000d__x0009_&lt;OawDocProperty name=&quot;Organisation.Fax&quot;&gt;&lt;profile type=&quot;default&quot; UID=&quot;&quot; sameAsDefault=&quot;0&quot;&gt;&lt;documentProperty UID=&quot;2002122011014149059130932&quot; dataSourceUID=&quot;prj.2003050916522158373536&quot;/&gt;&lt;type type=&quot;OawDatabase&quot;&gt;&lt;OawDatabase table=&quot;Data&quot; field=&quot;Fax&quot;/&gt;&lt;/type&gt;&lt;/profile&gt;&lt;/OawDocProperty&gt;_x000d__x0009_&lt;OawBookmark name=&quot;ContentType&quot;&gt;&lt;profile type=&quot;default&quot; UID=&quot;&quot; sameAsDefault=&quot;0&quot;&gt;&lt;/profile&gt;&lt;/OawBookmark&gt;_x000d_&lt;/document&gt;_x000d_"/>
    <w:docVar w:name="OawDialog" w:val="&lt;empty/&gt;"/>
    <w:docVar w:name="OawDistributionEnabled" w:val="&lt;Profiles&gt;&lt;Distribution type=&quot;3&quot; UID=&quot;2004062216425255253277&quot;/&gt;&lt;Distribution type=&quot;3&quot; UID=&quot;2006120514401556040061&quot;/&gt;&lt;/Profiles&gt;_x000d_"/>
    <w:docVar w:name="OawDocProp.200212191811121321310321301031x" w:val="&lt;source&gt;&lt;Fields List=&quot;DirectPhone|DirectFax|Name&quot;/&gt;&lt;profile type=&quot;default&quot; UID=&quot;&quot; sameAsDefault=&quot;0&quot;&gt;&lt;OawDocProperty name=&quot;Contactperson.DirectPhone&quot; field=&quot;DirectPhone&quot;/&gt;&lt;OawDocProperty name=&quot;Contactperson.DirectFax&quot; field=&quot;DirectFax&quot;/&gt;&lt;OawDocProperty name=&quot;Contactperson.Name&quot; field=&quot;Name&quot;/&gt;&lt;/profile&gt;&lt;/source&gt;"/>
    <w:docVar w:name="OawDocProp.2002122011014149059130932" w:val="&lt;source&gt;&lt;Fields List=&quot;AddressB1|AddressB2|Departement|Telefon|AddressB3|AddressB4|AddressN1|AddressN2|AddressN3|AddressN4|Email|Internet|Fax&quot;/&gt;&lt;profile type=&quot;default&quot; UID=&quot;&quot; sameAsDefault=&quot;0&quot;&gt;&lt;OawDocProperty name=&quot;Organisation.AddressB1&quot; field=&quot;AddressB1&quot;/&gt;&lt;OawDocProperty name=&quot;Organisation.AddressB2&quot; field=&quot;AddressB2&quot;/&gt;&lt;OawDocProperty name=&quot;Organisation.Departement&quot; field=&quot;Departement&quot;/&gt;&lt;OawDocProperty name=&quot;Organisation.Telefon&quot; field=&quot;Telefon&quot;/&gt;&lt;OawDocProperty name=&quot;Organisation.AddressB3&quot; field=&quot;AddressB3&quot;/&gt;&lt;OawDocProperty name=&quot;Organisation.AddressB4&quot; field=&quot;AddressB4&quot;/&gt;&lt;OawDocProperty name=&quot;Organisation.AddressN1&quot; field=&quot;AddressN1&quot;/&gt;&lt;OawDocProperty name=&quot;Organisation.AddressN2&quot; field=&quot;AddressN2&quot;/&gt;&lt;OawDocProperty name=&quot;Organisation.AddressN3&quot; field=&quot;AddressN3&quot;/&gt;&lt;OawDocProperty name=&quot;Organisation.AddressN4&quot; field=&quot;AddressN4&quot;/&gt;&lt;OawDocProperty name=&quot;Organisation.Email&quot; field=&quot;Email&quot;/&gt;&lt;OawDocProperty name=&quot;Organisation.Internet&quot; field=&quot;Internet&quot;/&gt;&lt;OawDocProperty name=&quot;Organisation.Fax&quot; field=&quot;Fax&quot;/&gt;&lt;/profile&gt;&lt;/source&gt;"/>
    <w:docVar w:name="OawDocProp.2003060614150123456789" w:val="&lt;source&gt;&lt;profile type=&quot;default&quot; UID=&quot;&quot; sameAsDefault=&quot;0&quot;&gt;&lt;SQL&gt;SELECT Value, UID FROM Data WHERE LCID = '%WhereLCID%';&lt;/SQL&gt;&lt;OawDocProperty name=&quot;Doc.Text&quot; field=&quot;Doc.Text&quot;/&gt;&lt;OawDocProperty name=&quot;Doc.Date&quot; field=&quot;Doc.Date&quot;/&gt;&lt;OawDocProperty name=&quot;Doc.Page&quot; field=&quot;Doc.Page&quot;/&gt;&lt;OawDocProperty name=&quot;Doc.of&quot; field=&quot;Doc.of&quot;/&gt;&lt;OawDocProperty name=&quot;Doc.Facsimile&quot; field=&quot;Doc.Facsimile&quot;/&gt;&lt;OawDocProperty name=&quot;Doc.Telephone&quot; field=&quot;Doc.Telephone&quot;/&gt;&lt;/profile&gt;&lt;profile type=&quot;print&quot; UID=&quot;2010071914543648299648&quot; sameAsDefault=&quot;0&quot;&gt;&lt;SQL&gt;SELECT Value, UID FROM Data WHERE LCID = '%WhereLCID%';&lt;/SQL&gt;&lt;OawDocProperty name=&quot;Outputprofile.External&quot; field=&quot;Outputprofile.External&quot;/&gt;&lt;/profile&gt;&lt;profile type=&quot;send&quot; UID=&quot;2006120514175878093883&quot; sameAsDefault=&quot;0&quot;&gt;&lt;SQL&gt;SELECT Value, UID FROM Data WHERE LCID = '%WhereLCID%';&lt;/SQL&gt;&lt;OawDocProperty name=&quot;Outputprofile.External&quot; field=&quot;Outputprofile.External&quot;/&gt;&lt;/profile&gt;&lt;profile type=&quot;save&quot; UID=&quot;2006120514401556040061&quot; sameAsDefault=&quot;0&quot;&gt;&lt;SQL&gt;SELECT Value, UID FROM Data WHERE LCID = '%WhereLCID%';&lt;/SQL&gt;&lt;OawDocProperty name=&quot;Outputprofile.External&quot; field=&quot;Outputprofile.External&quot;/&gt;&lt;/profile&gt;&lt;profile type=&quot;print&quot; UID=&quot;2010071914584326300121&quot; sameAsDefault=&quot;0&quot;&gt;&lt;SQL&gt;SELECT Value, UID FROM Data WHERE LCID = '%WhereLCID%';&lt;/SQL&gt;&lt;OawDocProperty name=&quot;Outputprofile.External&quot; field=&quot;Outputprofile.External&quot;/&gt;&lt;/profile&gt;&lt;profile type=&quot;print&quot; UID=&quot;2010071914585275568157&quot; sameAsDefault=&quot;0&quot;&gt;&lt;SQL&gt;SELECT Value, UID FROM Data WHERE LCID = '%WhereLCID%';&lt;/SQL&gt;&lt;OawDocProperty name=&quot;Outputprofile.External&quot; field=&quot;Outputprofile.External&quot;/&gt;&lt;/profile&gt;&lt;profile type=&quot;print&quot; UID=&quot;2010071914505949584758&quot; sameAsDefault=&quot;0&quot;&gt;&lt;SQL&gt;SELECT Value, UID FROM Data WHERE LCID = '%WhereLCID%';&lt;/SQL&gt;&lt;OawDocProperty name=&quot;Outputprofile.Internal&quot; field=&quot;Outputprofile.Internal&quot;/&gt;&lt;/profile&gt;&lt;profile type=&quot;print&quot; UID=&quot;2010071914510808109584&quot; sameAsDefault=&quot;0&quot;&gt;&lt;SQL&gt;SELECT Value, UID FROM Data WHERE LCID = '%WhereLCID%';&lt;/SQL&gt;&lt;OawDocProperty name=&quot;Outputprofile.Internal&quot; field=&quot;Outputprofile.Internal&quot;/&gt;&lt;/profile&gt;&lt;profile type=&quot;print&quot; UID=&quot;2010071914515554119854&quot; sameAsDefault=&quot;0&quot;&gt;&lt;SQL&gt;SELECT Value, UID FROM Data WHERE LCID = '%WhereLCID%';&lt;/SQL&gt;&lt;OawDocProperty name=&quot;Outputprofile.Internal&quot; field=&quot;Outputprofile.Internal&quot;/&gt;&lt;/profile&gt;&lt;profile type=&quot;send&quot; UID=&quot;2003010711200895123470110&quot; sameAsDefault=&quot;0&quot;&gt;&lt;SQL&gt;SELECT Value, UID FROM Data WHERE LCID = '%WhereLCID%';&lt;/SQL&gt;&lt;OawDocProperty name=&quot;Outputprofile.Internal&quot; field=&quot;Outputprofile.Internal&quot;/&gt;&lt;/profile&gt;&lt;profile type=&quot;save&quot; UID=&quot;2004062216425255253277&quot; sameAsDefault=&quot;0&quot;&gt;&lt;SQL&gt;SELECT Value, UID FROM Data WHERE LCID = '%WhereLCID%';&lt;/SQL&gt;&lt;OawDocProperty name=&quot;Outputprofile.Internal&quot; field=&quot;Outputprofile.Internal&quot;/&gt;&lt;/profile&gt;&lt;profile type=&quot;print&quot; UID=&quot;2006120711380151760646&quot; sameAsDefault=&quot;0&quot;&gt;&lt;SQL&gt;SELECT Value, UID FROM Data WHERE LCID = '%WhereLCID%';&lt;/SQL&gt;&lt;OawDocProperty name=&quot;Outputprofile.ExternalSignature&quot; field=&quot;Outputprofile.ExternalSignature&quot;/&gt;&lt;/profile&gt;&lt;profile type=&quot;send&quot; UID=&quot;2006121210395821292110&quot; sameAsDefault=&quot;0&quot;&gt;&lt;SQL&gt;SELECT Value, UID FROM Data WHERE LCID = '%WhereLCID%';&lt;/SQL&gt;&lt;OawDocProperty name=&quot;Outputprofile.ExternalSignature&quot; field=&quot;Outputprofile.ExternalSignature&quot;/&gt;&lt;/profile&gt;&lt;profile type=&quot;save&quot; UID=&quot;2006121210441235887611&quot; sameAsDefault=&quot;0&quot;&gt;&lt;SQL&gt;SELECT Value, UID FROM Data WHERE LCID = '%WhereLCID%';&lt;/SQL&gt;&lt;OawDocProperty name=&quot;Outputprofile.ExternalSignature&quot; field=&quot;Outputprofile.ExternalSignature&quot;/&gt;&lt;/profile&gt;&lt;/source&gt;"/>
    <w:docVar w:name="OawDocProp.2004112217333376588294" w:val="&lt;source&gt;&lt;Fields List=&quot;ContentTypeLetter&quot;/&gt;&lt;profile type=&quot;default&quot; UID=&quot;&quot; sameAsDefault=&quot;0&quot;&gt;&lt;OawDocProperty name=&quot;CustomField.ContentTypeLetter&quot; field=&quot;ContentTypeLetter&quot;/&gt;&lt;/profile&gt;&lt;/source&gt;"/>
    <w:docVar w:name="OawDocProp.2006040509495284662868" w:val="&lt;source&gt;&lt;Fields List=&quot;Name&quot;/&gt;&lt;profile type=&quot;default&quot; UID=&quot;&quot; sameAsDefault=&quot;0&quot;&gt;&lt;OawDocProperty name=&quot;Author.Name&quot; field=&quot;Name&quot;/&gt;&lt;/profile&gt;&lt;/source&gt;"/>
    <w:docVar w:name="OawDocProp.2010020409223900652065" w:val="&lt;source&gt;&lt;Fields List=&quot;Dok_Titel|G_Laufnummer|G_Signatur&quot;/&gt;&lt;profile type=&quot;default&quot; UID=&quot;&quot; sameAsDefault=&quot;0&quot;&gt;&lt;OawDocProperty name=&quot;CMIdata.Dok_Titel&quot; field=&quot;Dok_Titel&quot;/&gt;&lt;OawDocProperty name=&quot;CMIdata.G_Laufnummer&quot; field=&quot;G_Laufnummer&quot;/&gt;&lt;OawDocProperty name=&quot;CMIdata.G_Signatur&quot; field=&quot;G_Signatur&quot;/&gt;&lt;/profile&gt;&lt;/source&gt;"/>
    <w:docVar w:name="OawDocPropSource" w:val="&lt;DocProps&gt;&lt;DocProp UID=&quot;2003080714212273705547&quot; EntryUID=&quot;2017050111035282578289&quot;&gt;&lt;Field Name=&quot;UID&quot; Value=&quot;2017050111035282578289&quot;/&gt;&lt;Field Name=&quot;IDName&quot; Value=&quot;Empfänger&quot;/&gt;&lt;Field Name=&quot;RecipientPlainUnchanged&quot; Value=&quot;-1&quot;/&gt;&lt;Field Name=&quot;RecipientActive&quot; Value=&quot;-1&quot;/&gt;&lt;Field Name=&quot;RecipientIcon&quot; Value=&quot;Contact&quot;/&gt;&lt;Field Name=&quot;MappingTableLabel&quot; Value=&quot;&quot;/&gt;&lt;Field Name=&quot;MappingTableActive&quot; Value=&quot;&quot;/&gt;&lt;Field Name=&quot;DeliveryOption&quot; Value=&quot;&quot;/&gt;&lt;Field Name=&quot;DeliveryOption2&quot; Value=&quot;&quot;/&gt;&lt;Field Name=&quot;Company&quot; Value=&quot;&quot;/&gt;&lt;Field Name=&quot;Department&quot; Value=&quot;&quot;/&gt;&lt;Field Name=&quot;Title&quot; Value=&quot;&quot;/&gt;&lt;Field Name=&quot;FirstName&quot; Value=&quot;&quot;/&gt;&lt;Field Name=&quot;MiddleName&quot; Value=&quot;&quot;/&gt;&lt;Field Name=&quot;LastName&quot; Value=&quot;&quot;/&gt;&lt;Field Name=&quot;Suffix&quot; Value=&quot;&quot;/&gt;&lt;Field Name=&quot;FullName&quot; Value=&quot;&quot;/&gt;&lt;Field Name=&quot;JobTitle&quot; Value=&quot;&quot;/&gt;&lt;Field Name=&quot;AddressStreet&quot; Value=&quot;&quot;/&gt;&lt;Field Name=&quot;AddressZIP&quot; Value=&quot;&quot;/&gt;&lt;Field Name=&quot;AddressCity&quot; Value=&quot;&quot;/&gt;&lt;Field Name=&quot;Address&quot; Value=&quot;&quot;/&gt;&lt;Field Name=&quot;CompleteAddress&quot; Value=&quot;&quot;/&gt;&lt;Field Name=&quot;AddressSingleLine&quot; Value=&quot;&quot;/&gt;&lt;Field Name=&quot;Telephone&quot; Value=&quot;&quot;/&gt;&lt;Field Name=&quot;Fax&quot; Value=&quot;&quot;/&gt;&lt;Field Name=&quot;EMail&quot; Value=&quot;&quot;/&gt;&lt;Field Name=&quot;CopyTo&quot; Value=&quot;&quot;/&gt;&lt;Field Name=&quot;Introduction&quot; Value=&quot;&quot;/&gt;&lt;Field Name=&quot;Closing&quot; Value=&quot;&quot;/&gt;&lt;Field Name=&quot;FormattedFullAddress&quot; Value=&quot;&quot;/&gt;&lt;Field Name=&quot;CompleteAddressImported&quot; Value=&quot;&quot;/&gt;&lt;Field Name=&quot;BBZ.SchülerAnrede&quot; Value=&quot;&quot;/&gt;&lt;Field Name=&quot;BBZ.SchülerVorname&quot; Value=&quot;&quot;/&gt;&lt;Field Name=&quot;BBZ.SchülerName&quot; Value=&quot;&quot;/&gt;&lt;Field Name=&quot;BBZ.SchülerName2&quot; Value=&quot;&quot;/&gt;&lt;Field Name=&quot;BBZ.SchülerStrasse&quot; Value=&quot;&quot;/&gt;&lt;Field Name=&quot;BBZ.SchülerPostfach&quot; Value=&quot;&quot;/&gt;&lt;Field Name=&quot;BBZ.SchülerOrt&quot; Value=&quot;&quot;/&gt;&lt;Field Name=&quot;BBZ.SchülerPLZ&quot; Value=&quot;&quot;/&gt;&lt;Field Name=&quot;BBZ.GebDatum&quot; Value=&quot;&quot;/&gt;&lt;Field Name=&quot;BBZ.Klasse&quot; Value=&quot;&quot;/&gt;&lt;Field Name=&quot;BBZ.Ausbildung&quot; Value=&quot;&quot;/&gt;&lt;Field Name=&quot;BBZ.Lehrende&quot; Value=&quot;&quot;/&gt;&lt;Field Name=&quot;BBZ.LBAnrede&quot; Value=&quot;&quot;/&gt;&lt;Field Name=&quot;BBZ.LBName&quot; Value=&quot;&quot;/&gt;&lt;Field Name=&quot;BBZ.LBName2&quot; Value=&quot;&quot;/&gt;&lt;Field Name=&quot;BBZ.LBVorname&quot; Value=&quot;&quot;/&gt;&lt;Field Name=&quot;BBZ.LBStrasse&quot; Value=&quot;&quot;/&gt;&lt;Field Name=&quot;BBZ.LBPostfach&quot; Value=&quot;&quot;/&gt;&lt;Field Name=&quot;BBZ.LBPLZ&quot; Value=&quot;&quot;/&gt;&lt;Field Name=&quot;BBZ.LBOrt&quot; Value=&quot;&quot;/&gt;&lt;Field Name=&quot;BBZ.LBTelGeschaeft&quot; Value=&quot;&quot;/&gt;&lt;Field Name=&quot;IntroductionImported&quot; Value=&quot;&quot;/&gt;&lt;/DocProp&gt;&lt;DocProp UID=&quot;2002122011014149059130932&quot; EntryUID=&quot;2013072607064346825924&quot;&gt;&lt;Field Name=&quot;UID&quot; Value=&quot;2013072607064346825924&quot;/&gt;&lt;Field Name=&quot;IDName&quot; Value=&quot;KT, Luzern&quot;/&gt;&lt;Field Name=&quot;Departement&quot; Value=&quot;&quot;/&gt;&lt;Field Name=&quot;Dienststelle1&quot; Value=&quot;&quot;/&gt;&lt;Field Name=&quot;Dienststelle2&quot; Value=&quot;&quot;/&gt;&lt;Field Name=&quot;Abteilung1&quot; Value=&quot;&quot;/&gt;&lt;Field Name=&quot;Abteilung2&quot; Value=&quot;&quot;/&gt;&lt;Field Name=&quot;AddressB1&quot; Value=&quot;&quot;/&gt;&lt;Field Name=&quot;AddressB2&quot; Value=&quot;&quot;/&gt;&lt;Field Name=&quot;AddressB3&quot; Value=&quot;&quot;/&gt;&lt;Field Name=&quot;AddressB4&quot; Value=&quot;&quot;/&gt;&lt;Field Name=&quot;AddressN1&quot; Value=&quot;&quot;/&gt;&lt;Field Name=&quot;AddressN2&quot; Value=&quot;&quot;/&gt;&lt;Field Name=&quot;AddressN3&quot; Value=&quot;&quot;/&gt;&lt;Field Name=&quot;AddressN4&quot; Value=&quot;&quot;/&gt;&lt;Field Name=&quot;Postcode&quot; Value=&quot;&quot;/&gt;&lt;Field Name=&quot;City&quot; Value=&quot;&quot;/&gt;&lt;Field Name=&quot;Abteilungsinformation1&quot; Value=&quot;&quot;/&gt;&lt;Field Name=&quot;Abteilungsinformation2&quot; Value=&quot;&quot;/&gt;&lt;Field Name=&quot;Abteilungsinformation3&quot; Value=&quot;&quot;/&gt;&lt;Field Name=&quot;Abteilungsinformation4&quot; Value=&quot;&quot;/&gt;&lt;Field Name=&quot;Abteilungsinformation5&quot; Value=&quot;&quot;/&gt;&lt;Field Name=&quot;Abteilungsinformation6&quot; Value=&quot;&quot;/&gt;&lt;Field Name=&quot;Abteilungsinformation7&quot; Value=&quot;&quot;/&gt;&lt;Field Name=&quot;Abteilungsinformation8&quot; Value=&quot;&quot;/&gt;&lt;Field Name=&quot;Telefon&quot; Value=&quot;&quot;/&gt;&lt;Field Name=&quot;Fax&quot; Value=&quot;&quot;/&gt;&lt;Field Name=&quot;LogoColor&quot; Value=&quot;%Logos%\Luzern.Logo.2100.350.emf&quot;/&gt;&lt;Field Name=&quot;LogoBlackWhite&quot; Value=&quot;%Logos%\Luzern.Logo.2100.350.emf&quot;/&gt;&lt;Field Name=&quot;LogoZertifikate&quot; Value=&quot;&quot;/&gt;&lt;Field Name=&quot;Email&quot; Value=&quot;&quot;/&gt;&lt;Field Name=&quot;Internet&quot; Value=&quot;www.lu.ch&quot;/&gt;&lt;Field Name=&quot;LogoSignature&quot; Value=&quot;&quot;/&gt;&lt;Field Name=&quot;LogoPowerPointTitleLast&quot; Value=&quot;&quot;/&gt;&lt;Field Name=&quot;LogoPowerPointTitleFirst&quot; Value=&quot;&quot;/&gt;&lt;Field Name=&quot;LogoPowerPointChapter&quot; Value=&quot;&quot;/&gt;&lt;Field Name=&quot;LogoPowerPointSlide&quot; Value=&quot;&quot;/&gt;&lt;Field Name=&quot;LogoNeutral&quot; Value=&quot;%Logos%\Luzern.Logo.2100.350.emf&quot;/&gt;&lt;Field Name=&quot;LogoSchriftzug&quot; Value=&quot;%Logos%\Schriftzug.199.1439.emf&quot;/&gt;&lt;Field Name=&quot;LogoTag&quot; Value=&quot;%Logos%\luzern.2099.217.emf&quot;/&gt;&lt;Field Name=&quot;Data_UID&quot; Value=&quot;2013072607064346825924&quot;/&gt;&lt;Field Name=&quot;Field_Name&quot; Value=&quot;&quot;/&gt;&lt;Field Name=&quot;Field_UID&quot; Value=&quot;&quot;/&gt;&lt;Field Name=&quot;ML_LCID&quot; Value=&quot;&quot;/&gt;&lt;Field Name=&quot;ML_Value&quot; Value=&quot;&quot;/&gt;&lt;/DocProp&gt;&lt;DocProp UID=&quot;2006040509495284662868&quot; EntryUID=&quot;2003121817293296325874&quot;&gt;&lt;Field Name=&quot;UID&quot; Value=&quot;2003121817293296325874&quot;/&gt;&lt;Field Name=&quot;IDName&quot; Value=&quot;(Leer)&quot;/&gt;&lt;/DocProp&gt;&lt;DocProp UID=&quot;200212191811121321310321301031x&quot; EntryUID=&quot;2003121817293296325874&quot;&gt;&lt;Field Name=&quot;UID&quot; Value=&quot;2003121817293296325874&quot;/&gt;&lt;Field Name=&quot;IDName&quot; Value=&quot;(Leer)&quot;/&gt;&lt;/DocProp&gt;&lt;DocProp UID=&quot;2010072016315072560894&quot; EntryUID=&quot;2003121817293296325874&quot;&gt;&lt;Field Name=&quot;UID&quot; Value=&quot;2003121817293296325874&quot;/&gt;&lt;Field Name=&quot;IDName&quot; Value=&quot;(Leer)&quot;/&gt;&lt;/DocProp&gt;&lt;DocProp UID=&quot;2002122010583847234010578&quot; EntryUID=&quot;2003121817293296325874&quot;&gt;&lt;Field Name=&quot;UID&quot; Value=&quot;2003121817293296325874&quot;/&gt;&lt;Field Name=&quot;IDName&quot; Value=&quot;(Leer)&quot;/&gt;&lt;/DocProp&gt;&lt;DocProp UID=&quot;2003061115381095709037&quot; EntryUID=&quot;2003121817293296325874&quot;&gt;&lt;Field Name=&quot;UID&quot; Value=&quot;2003121817293296325874&quot;/&gt;&lt;Field Name=&quot;IDName&quot; Value=&quot;(Leer)&quot;/&gt;&lt;/DocProp&gt;&lt;DocProp UID=&quot;2016110913315368876110&quot; EntryUID=&quot;2003121817293296325874&quot;&gt;&lt;Field Name=&quot;UID&quot; Value=&quot;2003121817293296325874&quot;/&gt;&lt;Field Name=&quot;IDName&quot; Value=&quot;(Leer)&quot;/&gt;&lt;/DocProp&gt;&lt;DocProp UID=&quot;2004112217333376588294&quot; EntryUID=&quot;0&quot;&gt;&lt;Field Name=&quot;UID&quot; Value=&quot;0&quot;/&gt;&lt;Field Name=&quot;ContentTypeLetter&quot; Value=&quot;&quot;/&gt;&lt;/DocProp&gt;&lt;DocProp UID=&quot;2009082513331568340343&quot; EntryUID=&quot;2003121817293296325874&quot;&gt;&lt;Field Name=&quot;UID&quot; Value=&quot;2003121817293296325874&quot;/&gt;&lt;/DocProp&gt;&lt;DocProp UID=&quot;2010020409223900652065&quot; EntryUID=&quot;2003121817293296325874&quot;&gt;&lt;Field Name=&quot;UID&quot; Value=&quot;2003121817293296325874&quot;/&gt;&lt;/DocProp&gt;&lt;DocProp UID=&quot;2015111110142100000001&quot; EntryUID=&quot;2003121817293296325874&quot;&gt;&lt;Field Name=&quot;UID&quot; Value=&quot;2003121817293296325874&quot;/&gt;&lt;/DocProp&gt;&lt;DocProp UID=&quot;2016022308391031585750&quot; EntryUID=&quot;2003121817293296325874&quot;&gt;&lt;Field Name=&quot;UID&quot; Value=&quot;2003121817293296325874&quot;/&gt;&lt;/DocProp&gt;&lt;/DocProps&gt;_x000d_"/>
    <w:docVar w:name="OawDocumentLanguageID" w:val="2055"/>
    <w:docVar w:name="OawDocumentStatus" w:val="default"/>
    <w:docVar w:name="OawFormulas2InDocument" w:val="0"/>
    <w:docVar w:name="OawFormulasInDocument" w:val="0"/>
    <w:docVar w:name="OawMenusDef" w:val="&lt;MenusDef xmlns:xsi=&quot;http://www.w3.org/2001/XMLSchema-instance&quot; xsi:noNamespaceSchemaLocation=&quot;MenusDef_1.xsd&quot; SchemaVersion=&quot;1&quot;&gt;_x000d_&lt;Item Type=&quot;SubMenu&quot; IDName=&quot;TextStyles&quot;&gt;_x000d_&lt;Item Type=&quot;Button&quot; IDName=&quot;NormalKeepTogether&quot; Icon=&quot;3546&quot; Label=&quot;&amp;lt;translate&amp;gt;Style.NormalKeepTogether&amp;lt;/translate&amp;gt;&quot; Command=&quot;StyleApply&quot; Parameter=&quot;NormalKeepTogether&quot;/&gt;_x000d_&lt;Item Type=&quot;Separator&quot;/&gt;_x000d_&lt;Item Type=&quot;Button&quot; IDName=&quot;PositionWithValue&quot; Icon=&quot;3546&quot; Label=&quot;&amp;lt;translate&amp;gt;Style.PositionWithValue&amp;lt;/translate&amp;gt;&quot; Command=&quot;StyleApply&quot; Parameter=&quot;PositionWithValue&quot;/&gt;_x000d_&lt;Item Type=&quot;Separator&quot;/&gt;_x000d_&lt;Item Type=&quot;Button&quot; IDName=&quot;SignatureLines&quot; Icon=&quot;3546&quot; Label=&quot;&amp;lt;translate&amp;gt;Style.SignatureLines&amp;lt;/translate&amp;gt;&quot; Command=&quot;StyleApply&quot; Parameter=&quot;SignatureLines&quot;/&gt;_x000d_&lt;Item Type=&quot;Button&quot; IDName=&quot;SignatureText&quot; Icon=&quot;3546&quot; Label=&quot;&amp;lt;translate&amp;gt;Style.SignatureText&amp;lt;/translate&amp;gt;&quot; Command=&quot;StyleApply&quot; Parameter=&quot;SignatureText&quot;/&gt;_x000d_&lt;/Item&gt;_x000d_&lt;Item Type=&quot;SubMenu&quot; IDName=&quot;CharacterStyles&quot;&gt;_x000d_&lt;Item Type=&quot;Button&quot; IDName=&quot;DefaultParagraphFont&quot;  Icon=&quot;3114&quot; Label=&quot;&amp;lt;translate&amp;gt;Style.DefaultParagraphFont&amp;lt;/translate&amp;gt;&quot; Command=&quot;StyleApply&quot; Parameter=&quot;-66&quot;/&gt;_x000d_&lt;Item Type=&quot;Button&quot; IDName=&quot;Emphasis&quot;  Icon=&quot;3114&quot; Label=&quot;&amp;lt;translate&amp;gt;Style.Emphasis&amp;lt;/translate&amp;gt;&quot; Command=&quot;StyleApply&quot; Parameter=&quot;-88&quot;/&gt;_x000d_&lt;/Item&gt;_x000d_&lt;Item Type=&quot;SubMenu&quot; IDName=&quot;StructureStyles&quot;&gt;_x000d_&lt;Item Type=&quot;Button&quot; IDName=&quot;Balkenüberschrift&quot; Icon=&quot;3546&quot; Label=&quot; Balkenüberschrift&quot; Command=&quot;StyleApply&quot; Parameter=&quot; Balkenüberschrift&quot;/&gt;_x000d_&lt;Item Type=&quot;Button&quot; IDName=&quot;Haupttitel&quot; Icon=&quot;3546&quot; Label=&quot;Haupt-Titel&quot; Command=&quot;StyleApply&quot; Parameter=&quot;Haupttitel&quot;/&gt;_x000d_&lt;Item Type=&quot;Button&quot; IDName=&quot;Zwischentitel&quot; Icon=&quot;3546&quot; Label=&quot;Zwischen-Titel&quot; Command=&quot;StyleApply&quot; Parameter=&quot;Zwischentitel&quot;/&gt;_x000d_&lt;Item Type=&quot;Separator&quot;/&gt;_x000d_&lt;/Item&gt;_x000d_&lt;Item Type=&quot;SubMenu&quot; IDName=&quot;TopicStyles&quot;&gt;_x000d_&lt;Item Type=&quot;Button&quot; IDName=&quot;Topic075&quot; Icon=&quot;3546&quot; Label=&quot;&amp;lt;translate&amp;gt;Style.Topic075&amp;lt;/translate&amp;gt;&quot; Command=&quot;StyleApply&quot; Parameter=&quot;Topic075&quot;/&gt;_x000d_&lt;Item Type=&quot;Button&quot; IDName=&quot;Topic300&quot; Icon=&quot;3546&quot; Label=&quot;&amp;lt;translate&amp;gt;Style.Topic300&amp;lt;/translate&amp;gt;&quot; Command=&quot;StyleApply&quot; Parameter=&quot;Topic300&quot;/&gt;_x000d_&lt;Item Type=&quot;Button&quot; IDName=&quot;Topic450&quot; Icon=&quot;3546&quot; Label=&quot;&amp;lt;translate&amp;gt;Style.Topic450&amp;lt;/translate&amp;gt;&quot; Command=&quot;StyleApply&quot; Parameter=&quot;Topic450&quot;/&gt;_x000d_&lt;Item Type=&quot;Button&quot; IDName=&quot;Topic600&quot; Icon=&quot;3546&quot; Label=&quot;&amp;lt;translate&amp;gt;Style.Topic600&amp;lt;/translate&amp;gt;&quot; Command=&quot;StyleApply&quot; Parameter=&quot;Topic600&quot;/&gt;_x000d_&lt;Item Type=&quot;Button&quot; IDName=&quot;Topic750&quot; Icon=&quot;3546&quot; Label=&quot;&amp;lt;translate&amp;gt;Style.Topic750&amp;lt;/translate&amp;gt;&quot; Command=&quot;StyleApply&quot; Parameter=&quot;Topic750&quot;/&gt;_x000d_&lt;Item Type=&quot;Button&quot; IDName=&quot;Topic900&quot; Icon=&quot;3546&quot; Label=&quot;&amp;lt;translate&amp;gt;Style.Topic900&amp;lt;/translate&amp;gt;&quot; Command=&quot;StyleApply&quot; Parameter=&quot;Topic900&quot;/&gt;_x000d_&lt;Item Type=&quot;Separator&quot;/&gt;_x000d_&lt;Item Type=&quot;Button&quot; IDName=&quot;Topic075Line&quot; Icon=&quot;3546&quot; Label=&quot;&amp;lt;translate&amp;gt;Style.Topic075Line&amp;lt;/translate&amp;gt;&quot; Command=&quot;StyleApply&quot; Parameter=&quot;Topic075Line&quot;/&gt;_x000d_&lt;Item Type=&quot;Button&quot; IDName=&quot;Topic300Line&quot; Icon=&quot;3546&quot; Label=&quot;&amp;lt;translate&amp;gt;Style.Topic300Line&amp;lt;/translate&amp;gt;&quot; Command=&quot;StyleApply&quot; Parameter=&quot;Topic300Line&quot;/&gt;_x000d_&lt;Item Type=&quot;Button&quot; IDName=&quot;Topic450Line&quot; Icon=&quot;3546&quot; Label=&quot;&amp;lt;translate&amp;gt;Style.Topic450Line&amp;lt;/translate&amp;gt;&quot; Command=&quot;StyleApply&quot; Parameter=&quot;Topic450Line&quot;/&gt;_x000d_&lt;Item Type=&quot;Button&quot; IDName=&quot;Topic600Line&quot; Icon=&quot;3546&quot; Label=&quot;&amp;lt;translate&amp;gt;Style.Topic600Line&amp;lt;/translate&amp;gt;&quot; Command=&quot;StyleApply&quot; Parameter=&quot;Topic600Line&quot;/&gt;_x000d_&lt;Item Type=&quot;Button&quot; IDName=&quot;Topic750Line&quot; Icon=&quot;3546&quot; Label=&quot;&amp;lt;translate&amp;gt;Style.Topic750Line&amp;lt;/translate&amp;gt;&quot; Command=&quot;StyleApply&quot; Parameter=&quot;Topic750Line&quot;/&gt;_x000d_&lt;Item Type=&quot;Button&quot; IDName=&quot;Topic900Line&quot; Icon=&quot;3546&quot; Label=&quot;&amp;lt;translate&amp;gt;Style.Topic900Line&amp;lt;/translate&amp;gt;&quot; Command=&quot;StyleApply&quot; Parameter=&quot;Topic900Line&quot;/&gt;_x000d_&lt;/Item&gt;_x000d_&lt;Item Type=&quot;SubMenu&quot; IDName=&quot;ListStyles&quot;&gt;_x000d_&lt;Item Type=&quot;Button&quot; IDName=&quot;ListWithSymbols&quot; Icon=&quot;838&quot; Label=&quot;&amp;lt;translate&amp;gt;Style.ListWithSymbols&amp;lt;/translate&amp;gt;&quot; Command=&quot;StyleApply&quot; Parameter=&quot;ListWithSymbols&quot;/&gt;_x000d_&lt;Item Type=&quot;Button&quot; IDName=&quot;ListWithLetters&quot; Icon=&quot;80&quot; Label=&quot;&amp;lt;translate&amp;gt;Style.ListWithLetters&amp;lt;/translate&amp;gt;&quot; Command=&quot;StyleApply&quot; Parameter=&quot;ListWithLetters&quot;/&gt;_x000d_&lt;Item Type=&quot;Button&quot; IDName=&quot;ListWithNumbers&quot; Icon=&quot;71&quot; Label=&quot;&amp;lt;translate&amp;gt;Style.ListWithNumbers&amp;lt;/translate&amp;gt;&quot; Command=&quot;StyleApply&quot; Parameter=&quot;ListWithNumbers&quot;/&gt;_x000d_&lt;Item Type=&quot;Button&quot; IDName=&quot;ListLevelsWithNumbers&quot; Icon=&quot;71&quot; Label=&quot;&amp;lt;translate&amp;gt;Style.ListLevelsWithNumbers&amp;lt;/translate&amp;gt;&quot; Command=&quot;StyleApply&quot; Parameter=&quot;ListLevelsWithNumbers&quot;/&gt;_x000d_&lt;Item Type=&quot;Button&quot; IDName=&quot;ListWithCheckBoxes&quot; Icon=&quot;220&quot; Label=&quot;&amp;lt;translate&amp;gt;Style.ListWithCheckBoxes&amp;lt;/translate&amp;gt;&quot; Command=&quot;StyleApply&quot; Parameter=&quot;ListWithCheckBoxes&quot;/&gt;_x000d_&lt;/Item&gt;_x000d_&lt;Item Type=&quot;SubMenu&quot; IDName=&quot;LawStyles&quot;&gt;_x000d_&lt;Item Type=&quot;Button&quot; IDName=&quot;Art-Titel&quot; Icon=&quot;3546&quot; Label=&quot;&amp;lt;translate&amp;gt;Style.ArtTitel&amp;lt;/translate&amp;gt;&quot; Command=&quot;StyleApply&quot; Parameter=&quot;Art-Titel&quot;/&gt;_x000d_&lt;Item Type=&quot;Button&quot; IDName=&quot;Art-Text&quot; Icon=&quot;3546&quot; Label=&quot;&amp;lt;translate&amp;gt;Style.ArtText&amp;lt;/translate&amp;gt;&quot; Command=&quot;StyleApply&quot; Parameter=&quot;Art-Text&quot;/&gt;_x000d_&lt;Item Type=&quot;Button&quot; IDName=&quot;Art-Hochgestellt&quot; Icon=&quot;3114&quot; Label=&quot;&amp;lt;translate&amp;gt;Style.ArtHochgestellt&amp;lt;/translate&amp;gt;&quot; Command=&quot;StyleApply&quot; Parameter=&quot;Art-Hochgestellt&quot;/&gt;_x000d_&lt;Item Type=&quot;Button&quot; IDName=&quot;DefaultParagraphFont&quot;  Icon=&quot;3114&quot; Label=&quot;&amp;lt;translate&amp;gt;Style.DefaultParagraphFont&amp;lt;/translate&amp;gt;&quot; Command=&quot;StyleApply&quot; Parameter=&quot;-66&quot;/&gt;_x000d_&lt;/Item&gt;_x000d_&lt;/MenusDef&gt;"/>
    <w:docVar w:name="OawOMS" w:val="&lt;OawOMS&gt;&lt;send profileUID=&quot;1&quot;&gt;&lt;mail&gt;&lt;cc&gt;&lt;/cc&gt;&lt;bcc&gt;&lt;/bcc&gt;&lt;to&gt;&lt;value type=&quot;OawDocProperty&quot; name=&quot;Receipient.EMail&quot;&gt;&lt;separator text=&quot;&quot;&gt;&lt;/separator&gt;&lt;format text=&quot;&quot;&gt;&lt;/format&gt;&lt;/value&gt;&lt;/to&gt;&lt;subject&gt;&lt;value type=&quot;OawBookmark&quot; name=&quot;Subject&quot;&gt;&lt;separator text=&quot;&quot;&gt;&lt;/separator&gt;&lt;format text=&quot;&quot;&gt;&lt;/format&gt;&lt;/value&gt;&lt;/subject&gt;&lt;body&gt;&lt;value type=&quot;OawBookmark&quot; name=&quot;RecipientIntroduction&quot;&gt;&lt;separator text=&quot;%CrLf%%CrLf%&quot;&gt;&lt;/separator&gt;&lt;format text=&quot;&quot;&gt;&lt;/format&gt;&lt;/value&gt;&lt;value type=&quot;OawLanguage&quot; name=&quot;Email.Text01&quot;&gt;&lt;separator text=&quot;&quot;&gt;&lt;/separator&gt;&lt;format text=&quot;&quot;&gt;&lt;/format&gt;&lt;/value&gt;&lt;value type=&quot;OawBookmark&quot; name=&quot;Subject&quot;&gt;&lt;separator text=&quot;&quot;&gt;&lt;/separator&gt;&lt;format text=&quot;&quot;&gt;&lt;/format&gt;&lt;/value&gt;&lt;value type=&quot;OawLanguage&quot; name=&quot;Email.Text02&quot;&gt;&lt;separator text=&quot;%CrLf%%CrLf%&quot;&gt;&lt;/separator&gt;&lt;format text=&quot;&quot;&gt;&lt;/format&gt;&lt;/value&gt;&lt;value type=&quot;OawBookmark&quot; name=&quot;RecipientClosing&quot;&gt;&lt;separator text=&quot;%CrLf%%CrLf%&quot;&gt;&lt;/separator&gt;&lt;format text=&quot;&quot;&gt;&lt;/format&gt;&lt;/value&gt;&lt;value type=&quot;OawDocProperty&quot; name=&quot;Signature1.Name&quot;&gt;&lt;separator text=&quot;%CrLf%&quot;&gt;&lt;/separator&gt;&lt;format text=&quot;&quot;&gt;&lt;/format&gt;&lt;/value&gt;&lt;value type=&quot;OawDocProperty&quot; name=&quot;Signature1.Function&quot;&gt;&lt;separator text=&quot;%CrLf%%CrLf%&quot;&gt;&lt;/separator&gt;&lt;format text=&quot;&quot;&gt;&lt;/format&gt;&lt;/value&gt;&lt;value type=&quot;OawDocProperty&quot; name=&quot;Company.Company&quot;&gt;&lt;separator text=&quot;%CrLf%&quot;&gt;&lt;/separator&gt;&lt;format text=&quot;&quot;&gt;&lt;/format&gt;&lt;/value&gt;&lt;value type=&quot;OawDocProperty&quot; name=&quot;Company.Address1&quot;&gt;&lt;separator text=&quot;%CrLf%&quot;&gt;&lt;/separator&gt;&lt;format text=&quot;&quot;&gt;&lt;/format&gt;&lt;/value&gt;&lt;value type=&quot;OawDocProperty&quot; name=&quot;Company.Address2&quot;&gt;&lt;separator text=&quot;%CrLf%&quot;&gt;&lt;/separator&gt;&lt;format text=&quot;&quot;&gt;&lt;/format&gt;&lt;/value&gt;&lt;value type=&quot;OawDocProperty&quot; name=&quot;Company.Address3&quot;&gt;&lt;separator text=&quot;%CrLf%&quot;&gt;&lt;/separator&gt;&lt;format text=&quot;&quot;&gt;&lt;/format&gt;&lt;/value&gt;&lt;value type=&quot;OawDocProperty&quot; name=&quot;Company.Address4&quot;&gt;&lt;separator text=&quot;%CrLf%&quot;&gt;&lt;/separator&gt;&lt;format text=&quot;&quot;&gt;&lt;/format&gt;&lt;/value&gt;&lt;value type=&quot;OawDocProperty&quot; name=&quot;Company.Address5&quot;&gt;&lt;separator text=&quot;%CrLf%&quot;&gt;&lt;/separator&gt;&lt;format text=&quot;&quot;&gt;&lt;/format&gt;&lt;/value&gt;&lt;value type=&quot;OawDocProperty&quot; name=&quot;Company.Address6&quot;&gt;&lt;separator text=&quot;%CrLf%&quot;&gt;&lt;/separator&gt;&lt;format text=&quot;&quot;&gt;&lt;/format&gt;&lt;/value&gt;&lt;value type=&quot;text&quot;&gt;=========================&lt;separator text=&quot;%CrLf%&quot;&gt;&lt;/separator&gt;&lt;format text=&quot;&quot;&gt;&lt;/format&gt;&lt;/value&gt;&lt;value type=&quot;OawLanguage&quot; name=&quot;Email.TextDisclaimer&quot;&gt;&lt;separator text=&quot;%CrLf%&quot;&gt;&lt;/separator&gt;&lt;format text=&quot;&quot;&gt;&lt;/format&gt;&lt;/value&gt;&lt;value type=&quot;text&quot;&gt;http://www.officeatwork.com&lt;separator text=&quot;%CrLf%&quot;&gt;&lt;/separator&gt;&lt;format text=&quot;&quot;&gt;&lt;/format&gt;&lt;/value&gt;&lt;value type=&quot;text&quot;&gt;=========================&lt;separator text=&quot;%CrLf%&quot;&gt;&lt;/separator&gt;&lt;format text=&quot;&quot;&gt;&lt;/format&gt;&lt;/value&gt;&lt;/body&gt;&lt;/mail&gt;&lt;word&gt;&lt;subject&gt;&lt;value type=&quot;OawDocVar&quot; name=&quot;BM_DocumentSubject&quot;&gt;&lt;separator text=&quot;&quot;&gt;&lt;/separator&gt;&lt;format text=&quot;&quot;&gt;&lt;/format&gt;&lt;/value&gt;&lt;/subject&gt;&lt;title&gt;&lt;value type=&quot;OawLanguage&quot; name=&quot;Template.Letter&quot;&gt;&lt;separator text=&quot;&quot;&gt;&lt;/separator&gt;&lt;format text=&quot;&quot;&gt;&lt;/format&gt;&lt;/value&gt;&lt;/title&gt;&lt;author&gt;&lt;value type=&quot;OawDocProperty&quot; name=&quot;Company.Company&quot;&gt;&lt;separator text=&quot;&quot;&gt;&lt;/separator&gt;&lt;format text=&quot;&quot;&gt;&lt;/format&gt;&lt;/value&gt;&lt;/author&gt;&lt;keywords&gt;&lt;/keywords&gt;&lt;fileName&gt;&lt;value type=&quot;OawBookmark&quot; name=&quot;Subject&quot;&gt;&lt;separator text=&quot;&quot;&gt;&lt;/separator&gt;&lt;format text=&quot;&quot;&gt;&lt;/format&gt;&lt;/value&gt;&lt;/fileName&gt;&lt;/word&gt;&lt;PDF&gt;&lt;subject&gt;&lt;value type=&quot;OawDocVar&quot; name=&quot;BM_DocumentSubject&quot;&gt;&lt;separator text=&quot;&quot;&gt;&lt;/separator&gt;&lt;format text=&quot;&quot;&gt;&lt;/format&gt;&lt;/value&gt;&lt;/subject&gt;&lt;title&gt;&lt;value type=&quot;OawLanguage&quot; name=&quot;Template.Letter&quot;&gt;&lt;separator text=&quot;&quot;&gt;&lt;/separator&gt;&lt;format text=&quot;&quot;&gt;&lt;/format&gt;&lt;/value&gt;&lt;/title&gt;&lt;author&gt;&lt;value type=&quot;OawDocProperty&quot; name=&quot;Company.Company&quot;&gt;&lt;separator text=&quot;&quot;&gt;&lt;/separator&gt;&lt;format text=&quot;&quot;&gt;&lt;/format&gt;&lt;/value&gt;&lt;/author&gt;&lt;keywords&gt;&lt;/keywords&gt;&lt;fileName&gt;&lt;value type=&quot;OawBookmark&quot; name=&quot;Subject&quot;&gt;&lt;separator text=&quot;&quot;&gt;&lt;/separator&gt;&lt;format text=&quot;&quot;&gt;&lt;/format&gt;&lt;/value&gt;&lt;/fileName&gt;&lt;/PDF&gt;&lt;/send&gt;&lt;save profileUID=&quot;2003112610595290705547&quot;&gt;&lt;word&gt;&lt;fileName&gt;&lt;value type=&quot;OawBookmark&quot; name=&quot;Subject&quot;&gt;&lt;separator text=&quot;&quot;&gt;&lt;/separator&gt;&lt;format text=&quot;&quot;&gt;&lt;/format&gt;&lt;/value&gt;&lt;/fileName&gt;&lt;/word&gt;&lt;PDF&gt;&lt;fileName&gt;&lt;value type=&quot;OawBookmark&quot; name=&quot;Subject&quot;&gt;&lt;separator text=&quot;&quot;&gt;&lt;/separator&gt;&lt;format text=&quot;&quot;&gt;&lt;/format&gt;&lt;/value&gt;&lt;/fileName&gt;&lt;/PDF&gt;&lt;/save&gt;&lt;send profileUID=&quot;2003010711200895123470110&quot;&gt;&lt;mail&gt;&lt;to&gt;&lt;value type=&quot;OawDocProperty&quot; name=&quot;Receipient.EMail&quot;&gt;&lt;separator text=&quot;&quot;&gt;&lt;/separator&gt;&lt;format text=&quot;&quot;&gt;&lt;/format&gt;&lt;/value&gt;&lt;/to&gt;&lt;cc&gt;&lt;/cc&gt;&lt;bcc&gt;&lt;/bcc&gt;&lt;subject&gt;&lt;value type=&quot;OawBookmark&quot; name=&quot;Subject&quot;&gt;&lt;separator text=&quot;&quot;&gt;&lt;/separator&gt;&lt;format text=&quot;&quot;&gt;&lt;/format&gt;&lt;/value&gt;&lt;/subject&gt;&lt;body&gt;&lt;/body&gt;&lt;/mail&gt;&lt;word&gt;&lt;keywords&gt;&lt;/keywords&gt;&lt;language&gt;&lt;/language&gt;&lt;documentVersion&gt;&lt;/documentVersion&gt;&lt;author&gt;&lt;value type=&quot;OawDocProperty&quot; name=&quot;Author.Name&quot;&gt;&lt;separator text=&quot;&quot;&gt;&lt;/separator&gt;&lt;format text=&quot;&quot;&gt;&lt;/format&gt;&lt;/value&gt;&lt;/author&gt;&lt;manager&gt;&lt;value type=&quot;OawDocProperty&quot; name=&quot;Contactperson.Name&quot;&gt;&lt;separator text=&quot;&quot;&gt;&lt;/separator&gt;&lt;format text=&quot;&quot;&gt;&lt;/format&gt;&lt;/value&gt;&lt;/manager&gt;&lt;company&gt;&lt;value type=&quot;OawDocProperty&quot; name=&quot;Organisation.Departement&quot;&gt;&lt;separator text=&quot;&quot;&gt;&lt;/separator&gt;&lt;format text=&quot;&quot;&gt;&lt;/format&gt;&lt;/value&gt;&lt;/company&gt;&lt;title&gt;&lt;value type=&quot;OawBookmark&quot; name=&quot;ContentType&quot;&gt;&lt;separator text=&quot;&quot;&gt;&lt;/separator&gt;&lt;format text=&quot;&quot;&gt;&lt;/format&gt;&lt;/value&gt;&lt;/title&gt;&lt;subject&gt;&lt;value type=&quot;OawBookmark&quot; name=&quot;Subject&quot;&gt;&lt;separator text=&quot;&quot;&gt;&lt;/separator&gt;&lt;format text=&quot;&quot;&gt;&lt;/format&gt;&lt;/value&gt;&lt;/subject&gt;&lt;fileName&gt;&lt;value type=&quot;OawBookmark&quot; name=&quot;Subject&quot;&gt;&lt;separator text=&quot;&quot;&gt;&lt;/separator&gt;&lt;format text=&quot;&quot;&gt;&lt;/format&gt;&lt;/value&gt;&lt;/fileName&gt;&lt;/word&gt;&lt;PDF&gt;&lt;keywords&gt;&lt;/keywords&gt;&lt;language&gt;&lt;/language&gt;&lt;documentVersion&gt;&lt;/documentVersion&gt;&lt;author&gt;&lt;value type=&quot;OawDocProperty&quot; name=&quot;Author.Name&quot;&gt;&lt;separator text=&quot;&quot;&gt;&lt;/separator&gt;&lt;format text=&quot;&quot;&gt;&lt;/format&gt;&lt;/value&gt;&lt;/author&gt;&lt;manager&gt;&lt;value type=&quot;OawDocProperty&quot; name=&quot;Contactperson.Name&quot;&gt;&lt;separator text=&quot;&quot;&gt;&lt;/separator&gt;&lt;format text=&quot;&quot;&gt;&lt;/format&gt;&lt;/value&gt;&lt;/manager&gt;&lt;company&gt;&lt;value type=&quot;OawDocProperty&quot; name=&quot;Organisation.Departement&quot;&gt;&lt;separator text=&quot;&quot;&gt;&lt;/separator&gt;&lt;format text=&quot;&quot;&gt;&lt;/format&gt;&lt;/value&gt;&lt;/company&gt;&lt;title&gt;&lt;value type=&quot;OawBookmark&quot; name=&quot;ContentType&quot;&gt;&lt;separator text=&quot;&quot;&gt;&lt;/separator&gt;&lt;format text=&quot;&quot;&gt;&lt;/format&gt;&lt;/value&gt;&lt;/title&gt;&lt;subject&gt;&lt;value type=&quot;OawBookmark&quot; name=&quot;Subject&quot;&gt;&lt;separator text=&quot;&quot;&gt;&lt;/separator&gt;&lt;format text=&quot;&quot;&gt;&lt;/format&gt;&lt;/value&gt;&lt;/subject&gt;&lt;fileName&gt;&lt;value type=&quot;OawBookmark&quot; name=&quot;Subject&quot;&gt;&lt;separator text=&quot;&quot;&gt;&lt;/separator&gt;&lt;format text=&quot;&quot;&gt;&lt;/format&gt;&lt;/value&gt;&lt;/fileName&gt;&lt;/PDF&gt;&lt;/send&gt;&lt;send profileUID=&quot;2004040214394261858638&quot;&gt;&lt;PDF&gt;&lt;title&gt;&lt;value type=&quot;OawLanguage&quot; name=&quot;Template.Letter&quot;&gt;&lt;separator text=&quot;&quot;&gt;&lt;/separator&gt;&lt;format text=&quot;&quot;&gt;&lt;/format&gt;&lt;/value&gt;&lt;/title&gt;&lt;subject&gt;&lt;value type=&quot;OawBookmark&quot; name=&quot;Subject&quot;&gt;&lt;separator text=&quot;&quot;&gt;&lt;/separator&gt;&lt;format text=&quot;&quot;&gt;&lt;/format&gt;&lt;/value&gt;&lt;/subject&gt;&lt;author&gt;&lt;value type=&quot;OawDocProperty&quot; name=&quot;Company.Company&quot;&gt;&lt;separator text=&quot;&quot;&gt;&lt;/separator&gt;&lt;format text=&quot;&quot;&gt;&lt;/format&gt;&lt;/value&gt;&lt;/author&gt;&lt;keywords&gt;&lt;/keywords&gt;&lt;fileName&gt;&lt;value type=&quot;OawBookmark&quot; name=&quot;Subject&quot;&gt;&lt;separator text=&quot;&quot;&gt;&lt;/separator&gt;&lt;format text=&quot;&quot;&gt;&lt;/format&gt;&lt;/value&gt;&lt;/fileName&gt;&lt;/PDF&gt;&lt;mail&gt;&lt;to&gt;&lt;value type=&quot;OawDocProperty&quot; name=&quot;Receipient.EMail&quot;&gt;&lt;separator text=&quot;&quot;&gt;&lt;/separator&gt;&lt;format text=&quot;&quot;&gt;&lt;/format&gt;&lt;/value&gt;&lt;/to&gt;&lt;cc&gt;&lt;/cc&gt;&lt;bcc&gt;&lt;/bcc&gt;&lt;subject&gt;&lt;value type=&quot;OawBookmark&quot; name=&quot;Subject&quot;&gt;&lt;separator text=&quot;&quot;&gt;&lt;/separator&gt;&lt;format text=&quot;&quot;&gt;&lt;/format&gt;&lt;/value&gt;&lt;/subject&gt;&lt;body&gt;&lt;value type=&quot;OawBookmark&quot; name=&quot;RecipientIntroduction&quot;&gt;&lt;separator text=&quot;%CrLf%%CrLf%&quot;&gt;&lt;/separator&gt;&lt;format text=&quot;&quot;&gt;&lt;/format&gt;&lt;/value&gt;&lt;value type=&quot;OawLanguage&quot; name=&quot;Email.Text01&quot;&gt;&lt;separator text=&quot;&quot;&gt;&lt;/separator&gt;&lt;format text=&quot;&quot;&gt;&lt;/format&gt;&lt;/value&gt;&lt;value type=&quot;OawBookmark&quot; name=&quot;Subject&quot;&gt;&lt;separator text=&quot;&quot;&gt;&lt;/separator&gt;&lt;format text=&quot;&quot;&gt;&lt;/format&gt;&lt;/value&gt;&lt;value type=&quot;OawLanguage&quot; name=&quot;Email.Text02&quot;&gt;&lt;separator text=&quot;%CrLf%%CrLf%&quot;&gt;&lt;/separator&gt;&lt;format text=&quot;&quot;&gt;&lt;/format&gt;&lt;/value&gt;&lt;value type=&quot;OawBookmark&quot; name=&quot;RecipientClosing&quot;&gt;&lt;separator text=&quot;%CrLf%%CrLf%&quot;&gt;&lt;/separator&gt;&lt;format text=&quot;&quot;&gt;&lt;/format&gt;&lt;/value&gt;&lt;value type=&quot;OawDocProperty&quot; name=&quot;Signature1.Name&quot;&gt;&lt;separator text=&quot;%CrLf%&quot;&gt;&lt;/separator&gt;&lt;format text=&quot;&quot;&gt;&lt;/format&gt;&lt;/value&gt;&lt;value type=&quot;OawDocProperty&quot; name=&quot;Signature1.Function&quot;&gt;&lt;separator text=&quot;%CrLf%%CrLf%&quot;&gt;&lt;/separator&gt;&lt;format text=&quot;&quot;&gt;&lt;/format&gt;&lt;/value&gt;&lt;value type=&quot;OawDocProperty&quot; name=&quot;Company.Company&quot;&gt;&lt;separator text=&quot;%CrLf%&quot;&gt;&lt;/separator&gt;&lt;format text=&quot;&quot;&gt;&lt;/format&gt;&lt;/value&gt;&lt;value type=&quot;OawDocProperty&quot; name=&quot;Company.Address1&quot;&gt;&lt;separator text=&quot;%CrLf%&quot;&gt;&lt;/separator&gt;&lt;format text=&quot;&quot;&gt;&lt;/format&gt;&lt;/value&gt;&lt;value type=&quot;OawDocProperty&quot; name=&quot;Company.Address2&quot;&gt;&lt;separator text=&quot;%CrLf%&quot;&gt;&lt;/separator&gt;&lt;format text=&quot;&quot;&gt;&lt;/format&gt;&lt;/value&gt;&lt;value type=&quot;OawDocProperty&quot; name=&quot;Company.Address3&quot;&gt;&lt;separator text=&quot;%CrLf%&quot;&gt;&lt;/separator&gt;&lt;format text=&quot;&quot;&gt;&lt;/format&gt;&lt;/value&gt;&lt;value type=&quot;OawDocProperty&quot; name=&quot;Company.Address4&quot;&gt;&lt;separator text=&quot;%CrLf%&quot;&gt;&lt;/separator&gt;&lt;format text=&quot;&quot;&gt;&lt;/format&gt;&lt;/value&gt;&lt;value type=&quot;OawDocProperty&quot; name=&quot;Company.Address5&quot;&gt;&lt;separator text=&quot;%CrLf%&quot;&gt;&lt;/separator&gt;&lt;format text=&quot;&quot;&gt;&lt;/format&gt;&lt;/value&gt;&lt;value type=&quot;OawDocProperty&quot; name=&quot;Company.Address6&quot;&gt;&lt;separator text=&quot;%CrLf%&quot;&gt;&lt;/separator&gt;&lt;format text=&quot;&quot;&gt;&lt;/format&gt;&lt;/value&gt;&lt;value type=&quot;text&quot;&gt;=========================&lt;separator text=&quot;%CrLf%&quot;&gt;&lt;/separator&gt;&lt;format text=&quot;&quot;&gt;&lt;/format&gt;&lt;/value&gt;&lt;value type=&quot;OawLanguage&quot; name=&quot;Email.TextDisclaimer&quot;&gt;&lt;separator text=&quot;%CrLf%&quot;&gt;&lt;/separator&gt;&lt;format text=&quot;&quot;&gt;&lt;/format&gt;&lt;/value&gt;&lt;value type=&quot;text&quot;&gt;http://www.officeatwork.com&lt;separator text=&quot;%CrLf%&quot;&gt;&lt;/separator&gt;&lt;format text=&quot;&quot;&gt;&lt;/format&gt;&lt;/value&gt;&lt;value type=&quot;text&quot;&gt;=========================&lt;separator text=&quot;%CrLf%&quot;&gt;&lt;/separator&gt;&lt;format text=&quot;&quot;&gt;&lt;/format&gt;&lt;/value&gt;&lt;/body&gt;&lt;/mail&gt;&lt;/send&gt;&lt;send profileUID=&quot;2004040214394214143821&quot;&gt;&lt;mail&gt;&lt;subject&gt;&lt;value type=&quot;OawDocVar&quot; name=&quot;BM_DocumentSubject&quot;&gt;&lt;separator text=&quot;&quot;&gt;&lt;/separator&gt;&lt;format text=&quot;&quot;&gt;&lt;/format&gt;&lt;/value&gt;&lt;/subject&gt;&lt;to&gt;&lt;value type=&quot;OawDocProperty&quot; name=&quot;Receipient.EMail&quot;&gt;&lt;separator text=&quot;&quot;&gt;&lt;/separator&gt;&lt;format text=&quot;&quot;&gt;&lt;/format&gt;&lt;/value&gt;&lt;/to&gt;&lt;body&gt;&lt;value type=&quot;OawDocVar&quot; name=&quot;BM_ReceipientSalutation&quot;&gt;&lt;separator text=&quot;%CrLf%%CrLf%&quot;&gt;&lt;/separator&gt;&lt;format text=&quot;&quot;&gt;&lt;/format&gt;&lt;/value&gt;&lt;value type=&quot;OawLanguage&quot; name=&quot;Email.Text01&quot;&gt;&lt;separator text=&quot;&quot;&gt;&lt;/separator&gt;&lt;format text=&quot;&quot;&gt;&lt;/format&gt;&lt;/value&gt;&lt;value type=&quot;OawDocVar&quot; name=&quot;BM_DocumentSubject&quot;&gt;&lt;separator text=&quot;&quot;&gt;&lt;/separator&gt;&lt;format text=&quot;&quot;&gt;&lt;/format&gt;&lt;/value&gt;&lt;value type=&quot;OawLanguage&quot; name=&quot;Email.Text02&quot;&gt;&lt;separator text=&quot;%CrLf%%CrLf%&quot;&gt;&lt;/separator&gt;&lt;format text=&quot;&quot;&gt;&lt;/format&gt;&lt;/value&gt;&lt;value type=&quot;text&quot;&gt;=========================&lt;separator text=&quot;%CrLf%&quot;&gt;&lt;/separator&gt;&lt;format text=&quot;&quot;&gt;&lt;/format&gt;&lt;/value&gt;&lt;value type=&quot;OawLanguage&quot; name=&quot;Email.TextDisclaimer&quot;&gt;&lt;separator text=&quot;%CrLf%&quot;&gt;&lt;/separator&gt;&lt;format text=&quot;&quot;&gt;&lt;/format&gt;&lt;/value&gt;&lt;value type=&quot;text&quot;&gt;http://www.officeatwork.com&lt;separator text=&quot;%CrLf%&quot;&gt;&lt;/separator&gt;&lt;format text=&quot;&quot;&gt;&lt;/format&gt;&lt;/value&gt;&lt;value type=&quot;text&quot;&gt;=========================&lt;separator text=&quot;%CrLf%&quot;&gt;&lt;/separator&gt;&lt;format text=&quot;&quot;&gt;&lt;/format&gt;&lt;/value&gt;&lt;/body&gt;&lt;/mail&gt;&lt;/send&gt;&lt;save profileUID=&quot;2003112717153125284480&quot;&gt;&lt;word&gt;&lt;keywords&gt;&lt;/keywords&gt;&lt;title&gt;&lt;value type=&quot;OawLanguage&quot; name=&quot;Template.Letter&quot;&gt;&lt;separator text=&quot;&quot;&gt;&lt;/separator&gt;&lt;format text=&quot;&quot;&gt;&lt;/format&gt;&lt;/value&gt;&lt;/title&gt;&lt;subject&gt;&lt;value type=&quot;OawDocVar&quot; name=&quot;BM_DocumentSubject&quot;&gt;&lt;separator text=&quot;&quot;&gt;&lt;/separator&gt;&lt;format text=&quot;&quot;&gt;&lt;/format&gt;&lt;/value&gt;&lt;/subject&gt;&lt;author&gt;&lt;value type=&quot;OawDocProperty&quot; name=&quot;Company.Company&quot;&gt;&lt;separator text=&quot;&quot;&gt;&lt;/separator&gt;&lt;format text=&quot;&quot;&gt;&lt;/format&gt;&lt;/value&gt;&lt;/author&gt;&lt;fileName&gt;&lt;value type=&quot;OawBookmark&quot; name=&quot;Subject&quot;&gt;&lt;separator text=&quot;&quot;&gt;&lt;/separator&gt;&lt;format text=&quot;&quot;&gt;&lt;/format&gt;&lt;/value&gt;&lt;/fileName&gt;&lt;/word&gt;&lt;PDF&gt;&lt;keywords&gt;&lt;/keywords&gt;&lt;title&gt;&lt;value type=&quot;OawLanguage&quot; name=&quot;Template.Letter&quot;&gt;&lt;separator text=&quot;&quot;&gt;&lt;/separator&gt;&lt;format text=&quot;&quot;&gt;&lt;/format&gt;&lt;/value&gt;&lt;/title&gt;&lt;subject&gt;&lt;value type=&quot;OawDocVar&quot; name=&quot;BM_DocumentSubject&quot;&gt;&lt;separator text=&quot;&quot;&gt;&lt;/separator&gt;&lt;format text=&quot;&quot;&gt;&lt;/format&gt;&lt;/value&gt;&lt;/subject&gt;&lt;author&gt;&lt;value type=&quot;OawDocProperty&quot; name=&quot;Company.Company&quot;&gt;&lt;separator text=&quot;&quot;&gt;&lt;/separator&gt;&lt;format text=&quot;&quot;&gt;&lt;/format&gt;&lt;/value&gt;&lt;/author&gt;&lt;fileName&gt;&lt;value type=&quot;OawBookmark&quot; name=&quot;Subject&quot;&gt;&lt;separator text=&quot;&quot;&gt;&lt;/separator&gt;&lt;format text=&quot;&quot;&gt;&lt;/format&gt;&lt;/value&gt;&lt;/fileName&gt;&lt;/PDF&gt;&lt;/save&gt;&lt;save profileUID=&quot;2004040214492466553768&quot;&gt;&lt;word&gt;&lt;title&gt;&lt;value type=&quot;OawLanguage&quot; name=&quot;Template.Letter&quot;&gt;&lt;separator text=&quot;&quot;&gt;&lt;/separator&gt;&lt;format text=&quot;&quot;&gt;&lt;/format&gt;&lt;/value&gt;&lt;/title&gt;&lt;subject&gt;&lt;value type=&quot;OawDocVar&quot; name=&quot;BM_DocumentSubject&quot;&gt;&lt;separator text=&quot;&quot;&gt;&lt;/separator&gt;&lt;format text=&quot;&quot;&gt;&lt;/format&gt;&lt;/value&gt;&lt;/subject&gt;&lt;author&gt;&lt;value type=&quot;OawDocProperty&quot; name=&quot;Company.Company&quot;&gt;&lt;separator text=&quot;&quot;&gt;&lt;/separator&gt;&lt;format text=&quot;&quot;&gt;&lt;/format&gt;&lt;/value&gt;&lt;/author&gt;&lt;keywords&gt;&lt;/keywords&gt;&lt;fileName&gt;&lt;value type=&quot;OawBookmark&quot; name=&quot;Subject&quot;&gt;&lt;separator text=&quot;&quot;&gt;&lt;/separator&gt;&lt;format text=&quot;&quot;&gt;&lt;/format&gt;&lt;/value&gt;&lt;/fileName&gt;&lt;/word&gt;&lt;PDF&gt;&lt;title&gt;&lt;value type=&quot;OawLanguage&quot; name=&quot;Template.Letter&quot;&gt;&lt;separator text=&quot;&quot;&gt;&lt;/separator&gt;&lt;format text=&quot;&quot;&gt;&lt;/format&gt;&lt;/value&gt;&lt;/title&gt;&lt;subject&gt;&lt;value type=&quot;OawDocVar&quot; name=&quot;BM_DocumentSubject&quot;&gt;&lt;separator text=&quot;&quot;&gt;&lt;/separator&gt;&lt;format text=&quot;&quot;&gt;&lt;/format&gt;&lt;/value&gt;&lt;/subject&gt;&lt;author&gt;&lt;value type=&quot;OawDocProperty&quot; name=&quot;Company.Company&quot;&gt;&lt;separator text=&quot;&quot;&gt;&lt;/separator&gt;&lt;format text=&quot;&quot;&gt;&lt;/format&gt;&lt;/value&gt;&lt;/author&gt;&lt;keywords&gt;&lt;/keywords&gt;&lt;fileName&gt;&lt;value type=&quot;OawBookmark&quot; name=&quot;Subject&quot;&gt;&lt;separator text=&quot;&quot;&gt;&lt;/separator&gt;&lt;format text=&quot;&quot;&gt;&lt;/format&gt;&lt;/value&gt;&lt;/fileName&gt;&lt;/PDF&gt;&lt;/save&gt;&lt;save profileUID=&quot;2003112513571987705547&quot;&gt;&lt;word&gt;&lt;fileName&gt;&lt;value type=&quot;OawBookmark&quot; name=&quot;Subject&quot;&gt;&lt;separator text=&quot;&quot;&gt;&lt;/separator&gt;&lt;format text=&quot;&quot;&gt;&lt;/format&gt;&lt;/value&gt;&lt;/fileName&gt;&lt;/word&gt;&lt;PDF&gt;&lt;fileName&gt;&lt;value type=&quot;OawBookmark&quot; name=&quot;Subject&quot;&gt;&lt;separator text=&quot;&quot;&gt;&lt;/separator&gt;&lt;format text=&quot;&quot;&gt;&lt;/format&gt;&lt;/value&gt;&lt;/fileName&gt;&lt;/PDF&gt;&lt;/save&gt;&lt;save profileUID=&quot;2004062216425255253277&quot;&gt;&lt;word&gt;&lt;keywords&gt;&lt;/keywords&gt;&lt;author&gt;&lt;value type=&quot;OawDocProperty&quot; name=&quot;Author.Name&quot;&gt;&lt;separator text=&quot;&quot;&gt;&lt;/separator&gt;&lt;format text=&quot;&quot;&gt;&lt;/format&gt;&lt;/value&gt;&lt;/author&gt;&lt;manager&gt;&lt;value type=&quot;OawDocProperty&quot; name=&quot;Contactperson.Name&quot;&gt;&lt;separator text=&quot;&quot;&gt;&lt;/separator&gt;&lt;format text=&quot;&quot;&gt;&lt;/format&gt;&lt;/value&gt;&lt;/manager&gt;&lt;company&gt;&lt;value type=&quot;OawDocProperty&quot; name=&quot;Organisation.Departement&quot;&gt;&lt;separator text=&quot;&quot;&gt;&lt;/separator&gt;&lt;format text=&quot;&quot;&gt;&lt;/format&gt;&lt;/value&gt;&lt;/company&gt;&lt;title&gt;&lt;value type=&quot;OawBookmark&quot; name=&quot;ContentType&quot;&gt;&lt;separator text=&quot;&quot;&gt;&lt;/separator&gt;&lt;format text=&quot;&quot;&gt;&lt;/format&gt;&lt;/value&gt;&lt;/title&gt;&lt;subject&gt;&lt;value type=&quot;OawBookmark&quot; name=&quot;Subject&quot;&gt;&lt;separator text=&quot;&quot;&gt;&lt;/separator&gt;&lt;format text=&quot;&quot;&gt;&lt;/format&gt;&lt;/value&gt;&lt;/subject&gt;&lt;fileName&gt;&lt;value type=&quot;OawBookmark&quot; name=&quot;Subject&quot;&gt;&lt;separator text=&quot;&quot;&gt;&lt;/separator&gt;&lt;format text=&quot;&quot;&gt;&lt;/format&gt;&lt;/value&gt;&lt;/fileName&gt;&lt;/word&gt;&lt;PDF&gt;&lt;keywords&gt;&lt;/keywords&gt;&lt;author&gt;&lt;value type=&quot;OawDocProperty&quot; name=&quot;Author.Name&quot;&gt;&lt;separator text=&quot;&quot;&gt;&lt;/separator&gt;&lt;format text=&quot;&quot;&gt;&lt;/format&gt;&lt;/value&gt;&lt;/author&gt;&lt;manager&gt;&lt;value type=&quot;OawDocProperty&quot; name=&quot;Contactperson.Name&quot;&gt;&lt;separator text=&quot;&quot;&gt;&lt;/separator&gt;&lt;format text=&quot;&quot;&gt;&lt;/format&gt;&lt;/value&gt;&lt;/manager&gt;&lt;company&gt;&lt;value type=&quot;OawDocProperty&quot; name=&quot;Organisation.Departement&quot;&gt;&lt;separator text=&quot;&quot;&gt;&lt;/separator&gt;&lt;format text=&quot;&quot;&gt;&lt;/format&gt;&lt;/value&gt;&lt;/company&gt;&lt;title&gt;&lt;value type=&quot;OawBookmark&quot; name=&quot;ContentType&quot;&gt;&lt;separator text=&quot;&quot;&gt;&lt;/separator&gt;&lt;format text=&quot;&quot;&gt;&lt;/format&gt;&lt;/value&gt;&lt;/title&gt;&lt;subject&gt;&lt;value type=&quot;OawBookmark&quot; name=&quot;Subject&quot;&gt;&lt;separator text=&quot;&quot;&gt;&lt;/separator&gt;&lt;format text=&quot;&quot;&gt;&lt;/format&gt;&lt;/value&gt;&lt;/subject&gt;&lt;fileName&gt;&lt;value type=&quot;OawBookmark&quot; name=&quot;Subject&quot;&gt;&lt;separator text=&quot;&quot;&gt;&lt;/separator&gt;&lt;format text=&quot;&quot;&gt;&lt;/format&gt;&lt;/value&gt;&lt;/fileName&gt;&lt;/PDF&gt;&lt;/save&gt;&lt;save profileUID=&quot;2006120514374995979992&quot;&gt;&lt;PDF&gt;&lt;title&gt;&lt;value type=&quot;OawLanguage&quot; name=&quot;Template.Letter&quot;&gt;&lt;separator text=&quot;&quot;&gt;&lt;/separator&gt;&lt;format text=&quot;&quot;&gt;&lt;/format&gt;&lt;/value&gt;&lt;/title&gt;&lt;subject&gt;&lt;value type=&quot;OawDocVar&quot; name=&quot;BM_DocumentSubject&quot;&gt;&lt;separator text=&quot;&quot;&gt;&lt;/separator&gt;&lt;format text=&quot;&quot;&gt;&lt;/format&gt;&lt;/value&gt;&lt;/subject&gt;&lt;author&gt;&lt;value type=&quot;OawDocProperty&quot; name=&quot;Company.Company&quot;&gt;&lt;separator text=&quot;&quot;&gt;&lt;/separator&gt;&lt;format text=&quot;&quot;&gt;&lt;/format&gt;&lt;/value&gt;&lt;/author&gt;&lt;keywords&gt;&lt;/keywords&gt;&lt;fileName&gt;&lt;value type=&quot;OawDocVar&quot; name=&quot;BM_DocumentSubject&quot;&gt;&lt;separator text=&quot;&quot;&gt;&lt;/separator&gt;&lt;format text=&quot;&quot;&gt;&lt;/format&gt;&lt;/value&gt;&lt;/fileName&gt;&lt;/PDF&gt;&lt;/save&gt;&lt;save profileUID=&quot;2006120514401556040061&quot;&gt;&lt;word&gt;&lt;keywords&gt;&lt;/keywords&gt;&lt;manager&gt;&lt;value type=&quot;OawDocProperty&quot; name=&quot;Contactperson.Name&quot;&gt;&lt;separator text=&quot;&quot;&gt;&lt;/separator&gt;&lt;format text=&quot;&quot;&gt;&lt;/format&gt;&lt;/value&gt;&lt;/manager&gt;&lt;company&gt;&lt;value type=&quot;OawDocProperty&quot; name=&quot;Organisation.Departement&quot;&gt;&lt;separator text=&quot;&quot;&gt;&lt;/separator&gt;&lt;format text=&quot;&quot;&gt;&lt;/format&gt;&lt;/value&gt;&lt;/company&gt;&lt;subject&gt;&lt;value type=&quot;OawBookmark&quot; name=&quot;Subject&quot;&gt;&lt;separator text=&quot;&quot;&gt;&lt;/separator&gt;&lt;format text=&quot;&quot;&gt;&lt;/format&gt;&lt;/value&gt;&lt;/subject&gt;&lt;title&gt;&lt;value type=&quot;OawBookmark&quot; name=&quot;ContentType&quot;&gt;&lt;separator text=&quot;&quot;&gt;&lt;/separator&gt;&lt;format text=&quot;&quot;&gt;&lt;/format&gt;&lt;/value&gt;&lt;/title&gt;&lt;author&gt;&lt;value type=&quot;OawDocProperty&quot; name=&quot;Author.Name&quot;&gt;&lt;separator text=&quot;&quot;&gt;&lt;/separator&gt;&lt;format text=&quot;&quot;&gt;&lt;/format&gt;&lt;/value&gt;&lt;/author&gt;&lt;fileName&gt;&lt;value type=&quot;OawBookmark&quot; name=&quot;Subject&quot;&gt;&lt;separator text=&quot;&quot;&gt;&lt;/separator&gt;&lt;format text=&quot;&quot;&gt;&lt;/format&gt;&lt;/value&gt;&lt;/fileName&gt;&lt;/word&gt;&lt;PDF&gt;&lt;keywords&gt;&lt;/keywords&gt;&lt;manager&gt;&lt;value type=&quot;OawDocProperty&quot; name=&quot;Contactperson.Name&quot;&gt;&lt;separator text=&quot;&quot;&gt;&lt;/separator&gt;&lt;format text=&quot;&quot;&gt;&lt;/format&gt;&lt;/value&gt;&lt;/manager&gt;&lt;company&gt;&lt;value type=&quot;OawDocProperty&quot; name=&quot;Organisation.Departement&quot;&gt;&lt;separator text=&quot;&quot;&gt;&lt;/separator&gt;&lt;format text=&quot;&quot;&gt;&lt;/format&gt;&lt;/value&gt;&lt;/company&gt;&lt;subject&gt;&lt;value type=&quot;OawBookmark&quot; name=&quot;Subject&quot;&gt;&lt;separator text=&quot;&quot;&gt;&lt;/separator&gt;&lt;format text=&quot;&quot;&gt;&lt;/format&gt;&lt;/value&gt;&lt;/subject&gt;&lt;title&gt;&lt;value type=&quot;OawBookmark&quot; name=&quot;ContentType&quot;&gt;&lt;separator text=&quot;&quot;&gt;&lt;/separator&gt;&lt;format text=&quot;&quot;&gt;&lt;/format&gt;&lt;/value&gt;&lt;/title&gt;&lt;author&gt;&lt;value type=&quot;OawDocProperty&quot; name=&quot;Author.Name&quot;&gt;&lt;separator text=&quot;&quot;&gt;&lt;/separator&gt;&lt;format text=&quot;&quot;&gt;&lt;/format&gt;&lt;/value&gt;&lt;/author&gt;&lt;fileName&gt;&lt;value type=&quot;OawBookmark&quot; name=&quot;Subject&quot;&gt;&lt;separator text=&quot;&quot;&gt;&lt;/separator&gt;&lt;format text=&quot;&quot;&gt;&lt;/format&gt;&lt;/value&gt;&lt;/fileName&gt;&lt;/PDF&gt;&lt;/save&gt;&lt;save profileUID=&quot;2006120514412679025182&quot;&gt;&lt;PDF&gt;&lt;title&gt;&lt;value type=&quot;OawLanguage&quot; name=&quot;Template.Letter&quot;&gt;&lt;separator text=&quot;&quot;&gt;&lt;/separator&gt;&lt;format text=&quot;&quot;&gt;&lt;/format&gt;&lt;/value&gt;&lt;/title&gt;&lt;subject&gt;&lt;value type=&quot;OawDocVar&quot; name=&quot;BM_DocumentSubject&quot;&gt;&lt;separator text=&quot;&quot;&gt;&lt;/separator&gt;&lt;format text=&quot;&quot;&gt;&lt;/format&gt;&lt;/value&gt;&lt;/subject&gt;&lt;author&gt;&lt;value type=&quot;OawDocProperty&quot; name=&quot;Company.Company&quot;&gt;&lt;separator text=&quot;&quot;&gt;&lt;/separator&gt;&lt;format text=&quot;&quot;&gt;&lt;/format&gt;&lt;/value&gt;&lt;/author&gt;&lt;keywords&gt;&lt;/keywords&gt;&lt;fileName&gt;&lt;value type=&quot;OawDocVar&quot; name=&quot;BM_DocumentSubject&quot;&gt;&lt;separator text=&quot;&quot;&gt;&lt;/separator&gt;&lt;format text=&quot;&quot;&gt;&lt;/format&gt;&lt;/value&gt;&lt;/fileName&gt;&lt;/PDF&gt;&lt;/save&gt;&lt;save profileUID=&quot;2006120514423114802349&quot;&gt;&lt;PDF&gt;&lt;title&gt;&lt;value type=&quot;OawLanguage&quot; name=&quot;Template.Letter&quot;&gt;&lt;separator text=&quot;&quot;&gt;&lt;/separator&gt;&lt;format text=&quot;&quot;&gt;&lt;/format&gt;&lt;/value&gt;&lt;/title&gt;&lt;subject&gt;&lt;value type=&quot;OawDocVar&quot; name=&quot;BM_DocumentSubject&quot;&gt;&lt;separator text=&quot;&quot;&gt;&lt;/separator&gt;&lt;format text=&quot;&quot;&gt;&lt;/format&gt;&lt;/value&gt;&lt;/subject&gt;&lt;author&gt;&lt;value type=&quot;OawDocProperty&quot; name=&quot;Company.Company&quot;&gt;&lt;separator text=&quot;&quot;&gt;&lt;/separator&gt;&lt;format text=&quot;&quot;&gt;&lt;/format&gt;&lt;/value&gt;&lt;/author&gt;&lt;keywords&gt;&lt;/keywords&gt;&lt;fileName&gt;&lt;value type=&quot;OawDocVar&quot; name=&quot;BM_DocumentSubject&quot;&gt;&lt;separator text=&quot;&quot;&gt;&lt;/separator&gt;&lt;format text=&quot;&quot;&gt;&lt;/format&gt;&lt;/value&gt;&lt;/fileName&gt;&lt;/PDF&gt;&lt;/save&gt;&lt;send profileUID=&quot;2006120514175878093883&quot;&gt;&lt;mail&gt;&lt;to&gt;&lt;value type=&quot;OawDocProperty&quot; name=&quot;Receipient.EMail&quot;&gt;&lt;separator text=&quot;&quot;&gt;&lt;/separator&gt;&lt;format text=&quot;&quot;&gt;&lt;/format&gt;&lt;/value&gt;&lt;/to&gt;&lt;cc&gt;&lt;/cc&gt;&lt;bcc&gt;&lt;/bcc&gt;&lt;subject&gt;&lt;value type=&quot;OawBookmark&quot; name=&quot;Subject&quot;&gt;&lt;separator text=&quot;&quot;&gt;&lt;/separator&gt;&lt;format text=&quot;&quot;&gt;&lt;/format&gt;&lt;/value&gt;&lt;/subject&gt;&lt;body&gt;&lt;/body&gt;&lt;/mail&gt;&lt;word&gt;&lt;keywords&gt;&lt;/keywords&gt;&lt;author&gt;&lt;value type=&quot;OawDocProperty&quot; name=&quot;Author.Name&quot;&gt;&lt;separator text=&quot;&quot;&gt;&lt;/separator&gt;&lt;format text=&quot;&quot;&gt;&lt;/format&gt;&lt;/value&gt;&lt;/author&gt;&lt;manager&gt;&lt;value type=&quot;OawDocProperty&quot; name=&quot;Contactperson.Name&quot;&gt;&lt;separator text=&quot;&quot;&gt;&lt;/separator&gt;&lt;format text=&quot;&quot;&gt;&lt;/format&gt;&lt;/value&gt;&lt;/manager&gt;&lt;company&gt;&lt;value type=&quot;OawDocProperty&quot; name=&quot;Organisation.Departement&quot;&gt;&lt;separator text=&quot;&quot;&gt;&lt;/separator&gt;&lt;format text=&quot;&quot;&gt;&lt;/format&gt;&lt;/value&gt;&lt;/company&gt;&lt;title&gt;&lt;value type=&quot;OawBookmark&quot; name=&quot;ContentType&quot;&gt;&lt;separator text=&quot;&quot;&gt;&lt;/separator&gt;&lt;format text=&quot;&quot;&gt;&lt;/format&gt;&lt;/value&gt;&lt;/title&gt;&lt;subject&gt;&lt;value type=&quot;OawBookmark&quot; name=&quot;Subject&quot;&gt;&lt;separator text=&quot;&quot;&gt;&lt;/separator&gt;&lt;format text=&quot;&quot;&gt;&lt;/format&gt;&lt;/value&gt;&lt;/subject&gt;&lt;fileName&gt;&lt;value type=&quot;OawBookmark&quot; name=&quot;Subject&quot;&gt;&lt;separator text=&quot;&quot;&gt;&lt;/separator&gt;&lt;format text=&quot;&quot;&gt;&lt;/format&gt;&lt;/value&gt;&lt;/fileName&gt;&lt;/word&gt;&lt;PDF&gt;&lt;keywords&gt;&lt;/keywords&gt;&lt;author&gt;&lt;value type=&quot;OawDocProperty&quot; name=&quot;Author.Name&quot;&gt;&lt;separator text=&quot;&quot;&gt;&lt;/separator&gt;&lt;format text=&quot;&quot;&gt;&lt;/format&gt;&lt;/value&gt;&lt;/author&gt;&lt;manager&gt;&lt;value type=&quot;OawDocProperty&quot; name=&quot;Contactperson.Name&quot;&gt;&lt;separator text=&quot;&quot;&gt;&lt;/separator&gt;&lt;format text=&quot;&quot;&gt;&lt;/format&gt;&lt;/value&gt;&lt;/manager&gt;&lt;company&gt;&lt;value type=&quot;OawDocProperty&quot; name=&quot;Organisation.Departement&quot;&gt;&lt;separator text=&quot;&quot;&gt;&lt;/separator&gt;&lt;format text=&quot;&quot;&gt;&lt;/format&gt;&lt;/value&gt;&lt;/company&gt;&lt;title&gt;&lt;value type=&quot;OawBookmark&quot; name=&quot;ContentType&quot;&gt;&lt;separator text=&quot;&quot;&gt;&lt;/separator&gt;&lt;format text=&quot;&quot;&gt;&lt;/format&gt;&lt;/value&gt;&lt;/title&gt;&lt;subject&gt;&lt;value type=&quot;OawBookmark&quot; name=&quot;Subject&quot;&gt;&lt;separator text=&quot;&quot;&gt;&lt;/separator&gt;&lt;format text=&quot;&quot;&gt;&lt;/format&gt;&lt;/value&gt;&lt;/subject&gt;&lt;fileName&gt;&lt;value type=&quot;OawBookmark&quot; name=&quot;Subject&quot;&gt;&lt;separator text=&quot;&quot;&gt;&lt;/separator&gt;&lt;format text=&quot;&quot;&gt;&lt;/format&gt;&lt;/value&gt;&lt;/fileName&gt;&lt;/PDF&gt;&lt;/send&gt;&lt;send profileUID=&quot;2006120514215842576656&quot;&gt;&lt;PDF&gt;&lt;fileName&gt;&lt;value type=&quot;OawBookmark&quot; name=&quot;Subject&quot;&gt;&lt;separator text=&quot;&quot;&gt;&lt;/separator&gt;&lt;format text=&quot;&quot;&gt;&lt;/format&gt;&lt;/value&gt;&lt;/fileName&gt;&lt;keywords&gt;&lt;/keywords&gt;&lt;author&gt;&lt;value type=&quot;OawDocProperty&quot; name=&quot;Company.Company&quot;&gt;&lt;separator text=&quot;&quot;&gt;&lt;/separator&gt;&lt;format text=&quot;&quot;&gt;&lt;/format&gt;&lt;/value&gt;&lt;/author&gt;&lt;subject&gt;&lt;value type=&quot;OawDocVar&quot; name=&quot;BM_DocumentSubject&quot;&gt;&lt;separator text=&quot;&quot;&gt;&lt;/separator&gt;&lt;format text=&quot;&quot;&gt;&lt;/format&gt;&lt;/value&gt;&lt;/subject&gt;&lt;title&gt;&lt;value type=&quot;OawLanguage&quot; name=&quot;Template.Letter&quot;&gt;&lt;separator text=&quot;&quot;&gt;&lt;/separator&gt;&lt;format text=&quot;&quot;&gt;&lt;/format&gt;&lt;/value&gt;&lt;/title&gt;&lt;/PDF&gt;&lt;mail&gt;&lt;to&gt;&lt;value type=&quot;OawDocProperty&quot; name=&quot;Receipient.EMail&quot;&gt;&lt;separator text=&quot;&quot;&gt;&lt;/separator&gt;&lt;format text=&quot;&quot;&gt;&lt;/format&gt;&lt;/value&gt;&lt;/to&gt;&lt;cc&gt;&lt;/cc&gt;&lt;bcc&gt;&lt;/bcc&gt;&lt;subject&gt;&lt;value type=&quot;OawBookmark&quot; name=&quot;Subject&quot;&gt;&lt;separator text=&quot;&quot;&gt;&lt;/separator&gt;&lt;format text=&quot;&quot;&gt;&lt;/format&gt;&lt;/value&gt;&lt;/subject&gt;&lt;body&gt;&lt;value type=&quot;OawBookmark&quot; name=&quot;RecipientIntroduction&quot;&gt;&lt;separator text=&quot;%CrLf%%CrLf%&quot;&gt;&lt;/separator&gt;&lt;format text=&quot;&quot;&gt;&lt;/format&gt;&lt;/value&gt;&lt;value type=&quot;OawLanguage&quot; name=&quot;Email.Text01&quot;&gt;&lt;separator text=&quot;&quot;&gt;&lt;/separator&gt;&lt;format text=&quot;&quot;&gt;&lt;/format&gt;&lt;/value&gt;&lt;value type=&quot;OawBookmark&quot; name=&quot;Subject&quot;&gt;&lt;separator text=&quot;&quot;&gt;&lt;/separator&gt;&lt;format text=&quot;&quot;&gt;&lt;/format&gt;&lt;/value&gt;&lt;value type=&quot;OawLanguage&quot; name=&quot;Email.Text02&quot;&gt;&lt;separator text=&quot;%CrLf%%CrLf%&quot;&gt;&lt;/separator&gt;&lt;format text=&quot;&quot;&gt;&lt;/format&gt;&lt;/value&gt;&lt;value type=&quot;OawBookmark&quot; name=&quot;RecipientClosing&quot;&gt;&lt;separator text=&quot;%CrLf%%CrLf%&quot;&gt;&lt;/separator&gt;&lt;format text=&quot;&quot;&gt;&lt;/format&gt;&lt;/value&gt;&lt;value type=&quot;OawDocProperty&quot; name=&quot;Signature1.Name&quot;&gt;&lt;separator text=&quot;%CrLf%&quot;&gt;&lt;/separator&gt;&lt;format text=&quot;&quot;&gt;&lt;/format&gt;&lt;/value&gt;&lt;value type=&quot;OawDocProperty&quot; name=&quot;Signature1.Function&quot;&gt;&lt;separator text=&quot;%CrLf%%CrLf%&quot;&gt;&lt;/separator&gt;&lt;format text=&quot;&quot;&gt;&lt;/format&gt;&lt;/value&gt;&lt;value type=&quot;OawDocProperty&quot; name=&quot;Company.Company&quot;&gt;&lt;separator text=&quot;%CrLf%&quot;&gt;&lt;/separator&gt;&lt;format text=&quot;&quot;&gt;&lt;/format&gt;&lt;/value&gt;&lt;value type=&quot;OawDocProperty&quot; name=&quot;Company.Address1&quot;&gt;&lt;separator text=&quot;%CrLf%&quot;&gt;&lt;/separator&gt;&lt;format text=&quot;&quot;&gt;&lt;/format&gt;&lt;/value&gt;&lt;value type=&quot;OawDocProperty&quot; name=&quot;Company.Address2&quot;&gt;&lt;separator text=&quot;%CrLf%&quot;&gt;&lt;/separator&gt;&lt;format text=&quot;&quot;&gt;&lt;/format&gt;&lt;/value&gt;&lt;value type=&quot;OawDocProperty&quot; name=&quot;Company.Address3&quot;&gt;&lt;separator text=&quot;%CrLf%&quot;&gt;&lt;/separator&gt;&lt;format text=&quot;&quot;&gt;&lt;/format&gt;&lt;/value&gt;&lt;value type=&quot;OawDocProperty&quot; name=&quot;Company.Address4&quot;&gt;&lt;separator text=&quot;%CrLf%&quot;&gt;&lt;/separator&gt;&lt;format text=&quot;&quot;&gt;&lt;/format&gt;&lt;/value&gt;&lt;value type=&quot;OawDocProperty&quot; name=&quot;Company.Address5&quot;&gt;&lt;separator text=&quot;%CrLf%&quot;&gt;&lt;/separator&gt;&lt;format text=&quot;&quot;&gt;&lt;/format&gt;&lt;/value&gt;&lt;value type=&quot;OawDocProperty&quot; name=&quot;Company.Address6&quot;&gt;&lt;separator text=&quot;%CrLf%&quot;&gt;&lt;/separator&gt;&lt;format text=&quot;&quot;&gt;&lt;/format&gt;&lt;/value&gt;&lt;value type=&quot;text&quot;&gt;=========================&lt;separator text=&quot;%CrLf%&quot;&gt;&lt;/separator&gt;&lt;format text=&quot;&quot;&gt;&lt;/format&gt;&lt;/value&gt;&lt;value type=&quot;OawLanguage&quot; name=&quot;Email.TextDisclaimer&quot;&gt;&lt;separator text=&quot;%CrLf%&quot;&gt;&lt;/separator&gt;&lt;format text=&quot;&quot;&gt;&lt;/format&gt;&lt;/value&gt;&lt;value type=&quot;text&quot;&gt;http://www.officeatwork.com&lt;separator text=&quot;%CrLf%&quot;&gt;&lt;/separator&gt;&lt;format text=&quot;&quot;&gt;&lt;/format&gt;&lt;/value&gt;&lt;value type=&quot;text&quot;&gt;=========================&lt;separator text=&quot;%CrLf%&quot;&gt;&lt;/separator&gt;&lt;format text=&quot;&quot;&gt;&lt;/format&gt;&lt;/value&gt;&lt;/body&gt;&lt;/mail&gt;&lt;/send&gt;&lt;send profileUID=&quot;2006120514241910601803&quot;&gt;&lt;PDF&gt;&lt;title&gt;&lt;value type=&quot;OawLanguage&quot; name=&quot;Template.Letter&quot;&gt;&lt;separator text=&quot;&quot;&gt;&lt;/separator&gt;&lt;format text=&quot;&quot;&gt;&lt;/format&gt;&lt;/value&gt;&lt;/title&gt;&lt;subject&gt;&lt;value type=&quot;OawDocVar&quot; name=&quot;BM_DocumentSubject&quot;&gt;&lt;separator text=&quot;&quot;&gt;&lt;/separator&gt;&lt;format text=&quot;&quot;&gt;&lt;/format&gt;&lt;/value&gt;&lt;/subject&gt;&lt;author&gt;&lt;value type=&quot;OawDocProperty&quot; name=&quot;Company.Company&quot;&gt;&lt;separator text=&quot;&quot;&gt;&lt;/separator&gt;&lt;format text=&quot;&quot;&gt;&lt;/format&gt;&lt;/value&gt;&lt;/author&gt;&lt;keywords&gt;&lt;/keywords&gt;&lt;fileName&gt;&lt;value type=&quot;OawBookmark&quot; name=&quot;Subject&quot;&gt;&lt;separator text=&quot;&quot;&gt;&lt;/separator&gt;&lt;format text=&quot;&quot;&gt;&lt;/format&gt;&lt;/value&gt;&lt;/fileName&gt;&lt;/PDF&gt;&lt;mail&gt;&lt;to&gt;&lt;value type=&quot;OawDocProperty&quot; name=&quot;Receipient.EMail&quot;&gt;&lt;separator text=&quot;&quot;&gt;&lt;/separator&gt;&lt;format text=&quot;&quot;&gt;&lt;/format&gt;&lt;/value&gt;&lt;/to&gt;&lt;cc&gt;&lt;/cc&gt;&lt;bcc&gt;&lt;/bcc&gt;&lt;subject&gt;&lt;value type=&quot;OawBookmark&quot; name=&quot;Subject&quot;&gt;&lt;separator text=&quot;&quot;&gt;&lt;/separator&gt;&lt;format text=&quot;&quot;&gt;&lt;/format&gt;&lt;/value&gt;&lt;/subject&gt;&lt;body&gt;&lt;value type=&quot;OawBookmark&quot; name=&quot;RecipientIntroduction&quot;&gt;&lt;separator text=&quot;%CrLf%%CrLf%&quot;&gt;&lt;/separator&gt;&lt;format text=&quot;&quot;&gt;&lt;/format&gt;&lt;/value&gt;&lt;value type=&quot;OawLanguage&quot; name=&quot;Email.Text01&quot;&gt;&lt;separator text=&quot;&quot;&gt;&lt;/separator&gt;&lt;format text=&quot;&quot;&gt;&lt;/format&gt;&lt;/value&gt;&lt;value type=&quot;OawBookmark&quot; name=&quot;Subject&quot;&gt;&lt;separator text=&quot;&quot;&gt;&lt;/separator&gt;&lt;format text=&quot;&quot;&gt;&lt;/format&gt;&lt;/value&gt;&lt;value type=&quot;OawLanguage&quot; name=&quot;Email.Text02&quot;&gt;&lt;separator text=&quot;%CrLf%%CrLf%&quot;&gt;&lt;/separator&gt;&lt;format text=&quot;&quot;&gt;&lt;/format&gt;&lt;/value&gt;&lt;value type=&quot;OawBookmark&quot; name=&quot;RecipientClosing&quot;&gt;&lt;separator text=&quot;%CrLf%%CrLf%&quot;&gt;&lt;/separator&gt;&lt;format text=&quot;&quot;&gt;&lt;/format&gt;&lt;/value&gt;&lt;value type=&quot;OawDocProperty&quot; name=&quot;Signature1.Name&quot;&gt;&lt;separator text=&quot;%CrLf%&quot;&gt;&lt;/separator&gt;&lt;format text=&quot;&quot;&gt;&lt;/format&gt;&lt;/value&gt;&lt;value type=&quot;OawDocProperty&quot; name=&quot;Signature1.Function&quot;&gt;&lt;separator text=&quot;%CrLf%%CrLf%&quot;&gt;&lt;/separator&gt;&lt;format text=&quot;&quot;&gt;&lt;/format&gt;&lt;/value&gt;&lt;value type=&quot;OawDocProperty&quot; name=&quot;Company.Company&quot;&gt;&lt;separator text=&quot;%CrLf%&quot;&gt;&lt;/separator&gt;&lt;format text=&quot;&quot;&gt;&lt;/format&gt;&lt;/value&gt;&lt;value type=&quot;OawDocProperty&quot; name=&quot;Company.Address1&quot;&gt;&lt;separator text=&quot;%CrLf%&quot;&gt;&lt;/separator&gt;&lt;format text=&quot;&quot;&gt;&lt;/format&gt;&lt;/value&gt;&lt;value type=&quot;OawDocProperty&quot; name=&quot;Company.Address2&quot;&gt;&lt;separator text=&quot;%CrLf%&quot;&gt;&lt;/separator&gt;&lt;format text=&quot;&quot;&gt;&lt;/format&gt;&lt;/value&gt;&lt;value type=&quot;OawDocProperty&quot; name=&quot;Company.Address3&quot;&gt;&lt;separator text=&quot;%CrLf%&quot;&gt;&lt;/separator&gt;&lt;format text=&quot;&quot;&gt;&lt;/format&gt;&lt;/value&gt;&lt;value type=&quot;OawDocProperty&quot; name=&quot;Company.Address4&quot;&gt;&lt;separator text=&quot;%CrLf%&quot;&gt;&lt;/separator&gt;&lt;format text=&quot;&quot;&gt;&lt;/format&gt;&lt;/value&gt;&lt;value type=&quot;OawDocProperty&quot; name=&quot;Company.Address5&quot;&gt;&lt;separator text=&quot;%CrLf%&quot;&gt;&lt;/separator&gt;&lt;format text=&quot;&quot;&gt;&lt;/format&gt;&lt;/value&gt;&lt;value type=&quot;OawDocProperty&quot; name=&quot;Company.Address6&quot;&gt;&lt;separator text=&quot;%CrLf%&quot;&gt;&lt;/separator&gt;&lt;format text=&quot;&quot;&gt;&lt;/format&gt;&lt;/value&gt;&lt;value type=&quot;text&quot;&gt;=========================&lt;separator text=&quot;%CrLf%&quot;&gt;&lt;/separator&gt;&lt;format text=&quot;&quot;&gt;&lt;/format&gt;&lt;/value&gt;&lt;value type=&quot;OawLanguage&quot; name=&quot;Email.TextDisclaimer&quot;&gt;&lt;separator text=&quot;%CrLf%&quot;&gt;&lt;/separator&gt;&lt;format text=&quot;&quot;&gt;&lt;/format&gt;&lt;/value&gt;&lt;value type=&quot;text&quot;&gt;http://www.officeatwork.com&lt;separator text=&quot;%CrLf%&quot;&gt;&lt;/separator&gt;&lt;format text=&quot;&quot;&gt;&lt;/format&gt;&lt;/value&gt;&lt;value type=&quot;text&quot;&gt;=========================&lt;separator text=&quot;%CrLf%&quot;&gt;&lt;/separator&gt;&lt;format text=&quot;&quot;&gt;&lt;/format&gt;&lt;/value&gt;&lt;/body&gt;&lt;/mail&gt;&lt;/send&gt;&lt;send profileUID=&quot;2006121210395821292110&quot;&gt;&lt;mail&gt;&lt;to&gt;&lt;value type=&quot;OawDocProperty&quot; name=&quot;Receipient.EMail&quot;&gt;&lt;separator text=&quot;&quot;&gt;&lt;/separator&gt;&lt;format text=&quot;&quot;&gt;&lt;/format&gt;&lt;/value&gt;&lt;/to&gt;&lt;cc&gt;&lt;/cc&gt;&lt;bcc&gt;&lt;/bcc&gt;&lt;body&gt;&lt;/body&gt;&lt;subject&gt;&lt;value type=&quot;OawBookmark&quot; name=&quot;Subject&quot;&gt;&lt;separator text=&quot;&quot;&gt;&lt;/separator&gt;&lt;format text=&quot;&quot;&gt;&lt;/format&gt;&lt;/value&gt;&lt;/subject&gt;&lt;/mail&gt;&lt;word&gt;&lt;keywords&gt;&lt;/keywords&gt;&lt;author&gt;&lt;value type=&quot;OawDocProperty&quot; name=&quot;Author.Name&quot;&gt;&lt;separator text=&quot;&quot;&gt;&lt;/separator&gt;&lt;format text=&quot;&quot;&gt;&lt;/format&gt;&lt;/value&gt;&lt;/author&gt;&lt;manager&gt;&lt;value type=&quot;OawDocProperty&quot; name=&quot;Contactperson.Name&quot;&gt;&lt;separator text=&quot;&quot;&gt;&lt;/separator&gt;&lt;format text=&quot;&quot;&gt;&lt;/format&gt;&lt;/value&gt;&lt;/manager&gt;&lt;company&gt;&lt;value type=&quot;OawDocProperty&quot; name=&quot;Organisation.Departement&quot;&gt;&lt;separator text=&quot;&quot;&gt;&lt;/separator&gt;&lt;format text=&quot;&quot;&gt;&lt;/format&gt;&lt;/value&gt;&lt;/company&gt;&lt;title&gt;&lt;value type=&quot;OawBookmark&quot; name=&quot;ContentType&quot;&gt;&lt;separator text=&quot;&quot;&gt;&lt;/separator&gt;&lt;format text=&quot;&quot;&gt;&lt;/format&gt;&lt;/value&gt;&lt;/title&gt;&lt;subject&gt;&lt;value type=&quot;OawBookmark&quot; name=&quot;Subject&quot;&gt;&lt;separator text=&quot;&quot;&gt;&lt;/separator&gt;&lt;format text=&quot;&quot;&gt;&lt;/format&gt;&lt;/value&gt;&lt;/subject&gt;&lt;fileName&gt;&lt;value type=&quot;OawBookmark&quot; name=&quot;Subject&quot;&gt;&lt;separator text=&quot;&quot;&gt;&lt;/separator&gt;&lt;format text=&quot;&quot;&gt;&lt;/format&gt;&lt;/value&gt;&lt;/fileName&gt;&lt;/word&gt;&lt;PDF&gt;&lt;keywords&gt;&lt;/keywords&gt;&lt;author&gt;&lt;value type=&quot;OawDocProperty&quot; name=&quot;Author.Name&quot;&gt;&lt;separator text=&quot;&quot;&gt;&lt;/separator&gt;&lt;format text=&quot;&quot;&gt;&lt;/format&gt;&lt;/value&gt;&lt;/author&gt;&lt;manager&gt;&lt;value type=&quot;OawDocProperty&quot; name=&quot;Contactperson.Name&quot;&gt;&lt;separator text=&quot;&quot;&gt;&lt;/separator&gt;&lt;format text=&quot;&quot;&gt;&lt;/format&gt;&lt;/value&gt;&lt;/manager&gt;&lt;company&gt;&lt;value type=&quot;OawDocProperty&quot; name=&quot;Organisation.Departement&quot;&gt;&lt;separator text=&quot;&quot;&gt;&lt;/separator&gt;&lt;format text=&quot;&quot;&gt;&lt;/format&gt;&lt;/value&gt;&lt;/company&gt;&lt;title&gt;&lt;value type=&quot;OawBookmark&quot; name=&quot;ContentType&quot;&gt;&lt;separator text=&quot;&quot;&gt;&lt;/separator&gt;&lt;format text=&quot;&quot;&gt;&lt;/format&gt;&lt;/value&gt;&lt;/title&gt;&lt;subject&gt;&lt;value type=&quot;OawBookmark&quot; name=&quot;Subject&quot;&gt;&lt;separator text=&quot;&quot;&gt;&lt;/separator&gt;&lt;format text=&quot;&quot;&gt;&lt;/format&gt;&lt;/value&gt;&lt;/subject&gt;&lt;fileName&gt;&lt;value type=&quot;OawBookmark&quot; name=&quot;Subject&quot;&gt;&lt;separator text=&quot;&quot;&gt;&lt;/separator&gt;&lt;format text=&quot;&quot;&gt;&lt;/format&gt;&lt;/value&gt;&lt;/fileName&gt;&lt;/PDF&gt;&lt;/send&gt;&lt;save profileUID=&quot;2006121210441235887611&quot;&gt;&lt;word&gt;&lt;keywords&gt;&lt;/keywords&gt;&lt;manager&gt;&lt;value type=&quot;OawDocProperty&quot; name=&quot;Contactperson.Name&quot;&gt;&lt;separator text=&quot;&quot;&gt;&lt;/separator&gt;&lt;format text=&quot;&quot;&gt;&lt;/format&gt;&lt;/value&gt;&lt;/manager&gt;&lt;author&gt;&lt;value type=&quot;OawDocProperty&quot; name=&quot;Author.Name&quot;&gt;&lt;separator text=&quot;&quot;&gt;&lt;/separator&gt;&lt;format text=&quot;&quot;&gt;&lt;/format&gt;&lt;/value&gt;&lt;/author&gt;&lt;company&gt;&lt;value type=&quot;OawDocProperty&quot; name=&quot;Organisation.Departement&quot;&gt;&lt;separator text=&quot;&quot;&gt;&lt;/separator&gt;&lt;format text=&quot;&quot;&gt;&lt;/format&gt;&lt;/value&gt;&lt;/company&gt;&lt;title&gt;&lt;value type=&quot;OawBookmark&quot; name=&quot;ContentType&quot;&gt;&lt;separator text=&quot;&quot;&gt;&lt;/separator&gt;&lt;format text=&quot;&quot;&gt;&lt;/format&gt;&lt;/value&gt;&lt;/title&gt;&lt;subject&gt;&lt;value type=&quot;OawBookmark&quot; name=&quot;Subject&quot;&gt;&lt;separator text=&quot;&quot;&gt;&lt;/separator&gt;&lt;format text=&quot;&quot;&gt;&lt;/format&gt;&lt;/value&gt;&lt;/subject&gt;&lt;fileName&gt;&lt;value type=&quot;OawBookmark&quot; name=&quot;Subject&quot;&gt;&lt;separator text=&quot;&quot;&gt;&lt;/separator&gt;&lt;format text=&quot;&quot;&gt;&lt;/format&gt;&lt;/value&gt;&lt;/fileName&gt;&lt;/word&gt;&lt;PDF&gt;&lt;keywords&gt;&lt;/keywords&gt;&lt;manager&gt;&lt;value type=&quot;OawDocProperty&quot; name=&quot;Contactperson.Name&quot;&gt;&lt;separator text=&quot;&quot;&gt;&lt;/separator&gt;&lt;format text=&quot;&quot;&gt;&lt;/format&gt;&lt;/value&gt;&lt;/manager&gt;&lt;author&gt;&lt;value type=&quot;OawDocProperty&quot; name=&quot;Author.Name&quot;&gt;&lt;separator text=&quot;&quot;&gt;&lt;/separator&gt;&lt;format text=&quot;&quot;&gt;&lt;/format&gt;&lt;/value&gt;&lt;/author&gt;&lt;company&gt;&lt;value type=&quot;OawDocProperty&quot; name=&quot;Organisation.Departement&quot;&gt;&lt;separator text=&quot;&quot;&gt;&lt;/separator&gt;&lt;format text=&quot;&quot;&gt;&lt;/format&gt;&lt;/value&gt;&lt;/company&gt;&lt;title&gt;&lt;value type=&quot;OawBookmark&quot; name=&quot;ContentType&quot;&gt;&lt;separator text=&quot;&quot;&gt;&lt;/separator&gt;&lt;format text=&quot;&quot;&gt;&lt;/format&gt;&lt;/value&gt;&lt;/title&gt;&lt;subject&gt;&lt;value type=&quot;OawBookmark&quot; name=&quot;Subject&quot;&gt;&lt;separator text=&quot;&quot;&gt;&lt;/separator&gt;&lt;format text=&quot;&quot;&gt;&lt;/format&gt;&lt;/value&gt;&lt;/subject&gt;&lt;fileName&gt;&lt;value type=&quot;OawBookmark&quot; name=&quot;Subject&quot;&gt;&lt;separator text=&quot;&quot;&gt;&lt;/separator&gt;&lt;format text=&quot;&quot;&gt;&lt;/format&gt;&lt;/value&gt;&lt;/fileName&gt;&lt;/PDF&gt;&lt;/save&gt;&lt;/OawOMS&gt;_x000d_"/>
    <w:docVar w:name="oawPaperSize" w:val="7"/>
    <w:docVar w:name="OawPrint.2006120711380151760646" w:val="&lt;source&gt;&lt;documentProperty UID=&quot;2003060614150123456789&quot;&gt;&lt;SQL&gt;SELECT Value, UID FROM Data WHERE LCID = '%WhereLCID%';&lt;/SQL&gt;&lt;OawDocProperty name=&quot;Outputprofile.ExternalSignature&quot; field=&quot;Outputprofile.ExternalSignature&quot;/&gt;&lt;/documentProperty&gt;&lt;documentProperty UID=&quot;2003070216009988776655&quot;&gt;&lt;OawBookmark name=&quot;ContentTypeLetter&quot; field=&quot;ContentTypeLetter&quot;/&gt;&lt;/documentProperty&gt;&lt;/source&gt;"/>
    <w:docVar w:name="OawPrint.2010071914505949584758" w:val="&lt;source&gt;&lt;documentProperty UID=&quot;2003060614150123456789&quot;&gt;&lt;SQL&gt;SELECT Value, UID FROM Data WHERE LCID = '%WhereLCID%';&lt;/SQL&gt;&lt;OawDocProperty name=&quot;Outputprofile.Internal&quot; field=&quot;Outputprofile.Internal&quot;/&gt;&lt;/documentProperty&gt;&lt;documentProperty UID=&quot;2003070216009988776655&quot;&gt;&lt;OawBookmark name=&quot;ContentTypeLetter&quot; field=&quot;ContentTypeLetter&quot;/&gt;&lt;/documentProperty&gt;&lt;/source&gt;"/>
    <w:docVar w:name="OawPrint.2010071914510808109584" w:val="&lt;source&gt;&lt;documentProperty UID=&quot;2003060614150123456789&quot;&gt;&lt;SQL&gt;SELECT Value, UID FROM Data WHERE LCID = '%WhereLCID%';&lt;/SQL&gt;&lt;OawDocProperty name=&quot;Outputprofile.Internal&quot; field=&quot;Outputprofile.Internal&quot;/&gt;&lt;/documentProperty&gt;&lt;documentProperty UID=&quot;2003070216009988776655&quot;&gt;&lt;OawBookmark name=&quot;ContentTypeLetter&quot; field=&quot;ContentTypeLetter&quot;/&gt;&lt;/documentProperty&gt;&lt;/source&gt;"/>
    <w:docVar w:name="OawPrint.2010071914515554119854" w:val="&lt;source&gt;&lt;documentProperty UID=&quot;2003060614150123456789&quot;&gt;&lt;SQL&gt;SELECT Value, UID FROM Data WHERE LCID = '%WhereLCID%';&lt;/SQL&gt;&lt;OawDocProperty name=&quot;Outputprofile.Internal&quot; field=&quot;Outputprofile.Internal&quot;/&gt;&lt;/documentProperty&gt;&lt;documentProperty UID=&quot;2003070216009988776655&quot;&gt;&lt;OawBookmark name=&quot;ContentTypeLetter&quot; field=&quot;ContentTypeLetter&quot;/&gt;&lt;/documentProperty&gt;&lt;/source&gt;"/>
    <w:docVar w:name="OawPrint.2010071914543648299648" w:val="&lt;source&gt;&lt;documentProperty UID=&quot;2003060614150123456789&quot;&gt;&lt;SQL&gt;SELECT Value, UID FROM Data WHERE LCID = '%WhereLCID%';&lt;/SQL&gt;&lt;OawDocProperty name=&quot;Outputprofile.External&quot; field=&quot;Outputprofile.External&quot;/&gt;&lt;/documentProperty&gt;&lt;documentProperty UID=&quot;2003070216009988776655&quot;&gt;&lt;OawBookmark name=&quot;ContentTypeLetter&quot; field=&quot;ContentTypeLetter&quot;/&gt;&lt;/documentProperty&gt;&lt;/source&gt;"/>
    <w:docVar w:name="OawPrint.2010071914584326300121" w:val="&lt;source&gt;&lt;documentProperty UID=&quot;2003060614150123456789&quot;&gt;&lt;SQL&gt;SELECT Value, UID FROM Data WHERE LCID = '%WhereLCID%';&lt;/SQL&gt;&lt;OawDocProperty name=&quot;Outputprofile.External&quot; field=&quot;Outputprofile.External&quot;/&gt;&lt;/documentProperty&gt;&lt;documentProperty UID=&quot;2003070216009988776655&quot;&gt;&lt;OawBookmark name=&quot;ContentTypeLetter&quot; field=&quot;ContentTypeLetter&quot;/&gt;&lt;/documentProperty&gt;&lt;/source&gt;"/>
    <w:docVar w:name="OawPrint.2010071914585275568157" w:val="&lt;source&gt;&lt;documentProperty UID=&quot;2003060614150123456789&quot;&gt;&lt;SQL&gt;SELECT Value, UID FROM Data WHERE LCID = '%WhereLCID%';&lt;/SQL&gt;&lt;OawDocProperty name=&quot;Outputprofile.External&quot; field=&quot;Outputprofile.External&quot;/&gt;&lt;/documentProperty&gt;&lt;documentProperty UID=&quot;2003070216009988776655&quot;&gt;&lt;OawBookmark name=&quot;ContentTypeLetter&quot; field=&quot;ContentTypeLetter&quot;/&gt;&lt;/documentProperty&gt;&lt;/source&gt;"/>
    <w:docVar w:name="OawPrinterTray.2003010711185094343750537" w:val="document.firstpage:=2004040215283940034110;document.otherpages:=2004040215283940034110;"/>
    <w:docVar w:name="OawPrinterTray.2004040214370529854396" w:val="document.firstpage:=2003061718064858105452;document.otherpages:=2003061718064858105452;"/>
    <w:docVar w:name="OawPrinterTray.2006120514062149532222" w:val="document.firstpage:=2003061718080779000241;document.otherpages:=2003061718080779000241;"/>
    <w:docVar w:name="OawPrinterTray.2006120514073882160728" w:val="document.firstpage:=2003061718064858105452;document.otherpages:=2003061718064858105452;"/>
    <w:docVar w:name="OawPrinterTray.2006120711380151760646" w:val="document.firstpage:=2003061718080779000241;document.otherpages:=2003061718080779000241;"/>
    <w:docVar w:name="OawPrinterTray.2010071914505949584758" w:val="document.firstpage:=2003061718080779000241;document.otherpages:=2003061718080779000241;"/>
    <w:docVar w:name="OawPrinterTray.2010071914510808109584" w:val="document.firstpage:=2010071914442260920131;document.otherpages:=2010071914442260920131;"/>
    <w:docVar w:name="OawPrinterTray.2010071914515554119854" w:val="document.firstpage:=2010071914525983794155;document.otherpages:=2010071914525983794155;"/>
    <w:docVar w:name="OawPrinterTray.2010071914543648299648" w:val="document.firstpage:=2003061718080779000241;document.otherpages:=2003061718080779000241;"/>
    <w:docVar w:name="OawPrinterTray.2010071914584326300121" w:val="document.firstpage:=2010071914442260920131;document.otherpages:=2010071914442260920131;"/>
    <w:docVar w:name="OawPrinterTray.2010071914585275568157" w:val="document.firstpage:=2010071914525983794155;document.otherpages:=2010071914525983794155;"/>
    <w:docVar w:name="OawPrinterTray.3" w:val="document.firstpage:=2003061718080779000241;document.otherpages:=2003061718080779000241;"/>
    <w:docVar w:name="OawPrinterTray.4" w:val="document.firstpage:=2003061718064858105452;document.otherpages:=2003061718064858105452;"/>
    <w:docVar w:name="OawPrintRestore.2006120711380151760646" w:val="&lt;source&gt;&lt;documentProperty UID=&quot;&quot;&gt;&lt;Fields List=&quot;&quot;/&gt;&lt;OawDocProperty name=&quot;Outputprofile.ExternalSignature&quot; field=&quot;&quot;/&gt;&lt;/documentProperty&gt;&lt;documentProperty UID=&quot;2003070216009988776655&quot;&gt;&lt;OawBookmark name=&quot;ContentTypeLetter&quot; field=&quot;ContentTypeLetter&quot;/&gt;&lt;/documentProperty&gt;&lt;/source&gt;"/>
    <w:docVar w:name="OawPrintRestore.2010071914505949584758" w:val="&lt;source&gt;&lt;documentProperty UID=&quot;&quot;&gt;&lt;Fields List=&quot;&quot;/&gt;&lt;OawDocProperty name=&quot;Outputprofile.Internal&quot; field=&quot;&quot;/&gt;&lt;/documentProperty&gt;&lt;documentProperty UID=&quot;2003070216009988776655&quot;&gt;&lt;OawBookmark name=&quot;ContentTypeLetter&quot; field=&quot;ContentTypeLetter&quot;/&gt;&lt;/documentProperty&gt;&lt;/source&gt;"/>
    <w:docVar w:name="OawPrintRestore.2010071914510808109584" w:val="&lt;source&gt;&lt;documentProperty UID=&quot;&quot;&gt;&lt;Fields List=&quot;&quot;/&gt;&lt;OawDocProperty name=&quot;Outputprofile.Internal&quot; field=&quot;&quot;/&gt;&lt;/documentProperty&gt;&lt;documentProperty UID=&quot;2003070216009988776655&quot;&gt;&lt;OawBookmark name=&quot;ContentTypeLetter&quot; field=&quot;ContentTypeLetter&quot;/&gt;&lt;/documentProperty&gt;&lt;/source&gt;"/>
    <w:docVar w:name="OawPrintRestore.2010071914515554119854" w:val="&lt;source&gt;&lt;documentProperty UID=&quot;&quot;&gt;&lt;Fields List=&quot;&quot;/&gt;&lt;OawDocProperty name=&quot;Outputprofile.Internal&quot; field=&quot;&quot;/&gt;&lt;/documentProperty&gt;&lt;documentProperty UID=&quot;2003070216009988776655&quot;&gt;&lt;OawBookmark name=&quot;ContentTypeLetter&quot; field=&quot;ContentTypeLetter&quot;/&gt;&lt;/documentProperty&gt;&lt;/source&gt;"/>
    <w:docVar w:name="OawPrintRestore.2010071914543648299648" w:val="&lt;source&gt;&lt;documentProperty UID=&quot;&quot;&gt;&lt;Fields List=&quot;&quot;/&gt;&lt;OawDocProperty name=&quot;Outputprofile.External&quot; field=&quot;&quot;/&gt;&lt;/documentProperty&gt;&lt;documentProperty UID=&quot;2003070216009988776655&quot;&gt;&lt;OawBookmark name=&quot;ContentTypeLetter&quot; field=&quot;ContentTypeLetter&quot;/&gt;&lt;/documentProperty&gt;&lt;/source&gt;"/>
    <w:docVar w:name="OawPrintRestore.2010071914584326300121" w:val="&lt;source&gt;&lt;documentProperty UID=&quot;&quot;&gt;&lt;Fields List=&quot;&quot;/&gt;&lt;OawDocProperty name=&quot;Outputprofile.External&quot; field=&quot;&quot;/&gt;&lt;/documentProperty&gt;&lt;documentProperty UID=&quot;2003070216009988776655&quot;&gt;&lt;OawBookmark name=&quot;ContentTypeLetter&quot; field=&quot;ContentTypeLetter&quot;/&gt;&lt;/documentProperty&gt;&lt;/source&gt;"/>
    <w:docVar w:name="OawPrintRestore.2010071914585275568157" w:val="&lt;source&gt;&lt;documentProperty UID=&quot;&quot;&gt;&lt;Fields List=&quot;&quot;/&gt;&lt;OawDocProperty name=&quot;Outputprofile.External&quot; field=&quot;&quot;/&gt;&lt;/documentProperty&gt;&lt;documentProperty UID=&quot;2003070216009988776655&quot;&gt;&lt;OawBookmark name=&quot;ContentTypeLetter&quot; field=&quot;ContentTypeLetter&quot;/&gt;&lt;/documentProperty&gt;&lt;/source&gt;"/>
    <w:docVar w:name="OawProjectID" w:val="luchmaster"/>
    <w:docVar w:name="OawRecipients" w:val="&lt;Recipients&gt;&lt;Recipient&gt;&lt;UID&gt;2017050111035282578289&lt;/UID&gt;&lt;IDName&gt;Empfänger&lt;/IDName&gt;&lt;RecipientPlainUnchanged&gt;-1&lt;/RecipientPlainUnchanged&gt;&lt;RecipientActive&gt;-1&lt;/RecipientActive&gt;&lt;RecipientIcon&gt;Contact&lt;/RecipientIcon&gt;&lt;MappingTableLabel&gt;&lt;/MappingTableLabel&gt;&lt;MappingTableActive&gt;&lt;/MappingTableActive&gt;&lt;DeliveryOption&gt;&lt;/DeliveryOption&gt;&lt;DeliveryOption2&gt;&lt;/DeliveryOption2&gt;&lt;Company&gt;&lt;/Company&gt;&lt;Department&gt;&lt;/Department&gt;&lt;Title&gt;&lt;/Title&gt;&lt;FirstName&gt;&lt;/FirstName&gt;&lt;MiddleName&gt;&lt;/MiddleName&gt;&lt;LastName&gt;&lt;/LastName&gt;&lt;Suffix&gt;&lt;/Suffix&gt;&lt;FullName&gt;&lt;/FullName&gt;&lt;JobTitle&gt;&lt;/JobTitle&gt;&lt;AddressStreet&gt;&lt;/AddressStreet&gt;&lt;AddressZIP&gt;&lt;/AddressZIP&gt;&lt;AddressCity&gt;&lt;/AddressCity&gt;&lt;Address&gt;&lt;/Address&gt;&lt;CompleteAddress&gt;&lt;/CompleteAddress&gt;&lt;AddressSingleLine&gt;&lt;/AddressSingleLine&gt;&lt;Telephone&gt;&lt;/Telephone&gt;&lt;Fax&gt;&lt;/Fax&gt;&lt;EMail&gt;&lt;/EMail&gt;&lt;CopyTo&gt;&lt;/CopyTo&gt;&lt;Introduction&gt;&lt;/Introduction&gt;&lt;Closing&gt;&lt;/Closing&gt;&lt;FormattedFullAddress&gt;&lt;/FormattedFullAddress&gt;&lt;CompleteAddressImported&gt;&lt;/CompleteAddressImported&gt;&lt;BBZ.SchülerAnrede&gt;&lt;/BBZ.SchülerAnrede&gt;&lt;BBZ.SchülerVorname&gt;&lt;/BBZ.SchülerVorname&gt;&lt;BBZ.SchülerName&gt;&lt;/BBZ.SchülerName&gt;&lt;BBZ.SchülerName2&gt;&lt;/BBZ.SchülerName2&gt;&lt;BBZ.SchülerStrasse&gt;&lt;/BBZ.SchülerStrasse&gt;&lt;BBZ.SchülerPostfach&gt;&lt;/BBZ.SchülerPostfach&gt;&lt;BBZ.SchülerOrt&gt;&lt;/BBZ.SchülerOrt&gt;&lt;BBZ.SchülerPLZ&gt;&lt;/BBZ.SchülerPLZ&gt;&lt;BBZ.GebDatum&gt;&lt;/BBZ.GebDatum&gt;&lt;BBZ.Klasse&gt;&lt;/BBZ.Klasse&gt;&lt;BBZ.Ausbildung&gt;&lt;/BBZ.Ausbildung&gt;&lt;BBZ.Lehrende&gt;&lt;/BBZ.Lehrende&gt;&lt;BBZ.LBAnrede&gt;&lt;/BBZ.LBAnrede&gt;&lt;BBZ.LBName&gt;&lt;/BBZ.LBName&gt;&lt;BBZ.LBName2&gt;&lt;/BBZ.LBName2&gt;&lt;BBZ.LBVorname&gt;&lt;/BBZ.LBVorname&gt;&lt;BBZ.LBStrasse&gt;&lt;/BBZ.LBStrasse&gt;&lt;BBZ.LBPostfach&gt;&lt;/BBZ.LBPostfach&gt;&lt;BBZ.LBPLZ&gt;&lt;/BBZ.LBPLZ&gt;&lt;BBZ.LBOrt&gt;&lt;/BBZ.LBOrt&gt;&lt;BBZ.LBTelGeschaeft&gt;&lt;/BBZ.LBTelGeschaeft&gt;&lt;IntroductionImported&gt;&lt;/IntroductionImported&gt;&lt;/Recipient&gt;&lt;/Recipients&gt;_x000d_"/>
    <w:docVar w:name="OawSave.2004062216425255253277" w:val="&lt;source&gt;&lt;documentProperty UID=&quot;2003060614150123456789&quot;&gt;&lt;SQL&gt;SELECT Value, UID FROM Data WHERE LCID = '%WhereLCID%';&lt;/SQL&gt;&lt;OawDocProperty name=&quot;Outputprofile.Internal&quot; field=&quot;Outputprofile.Internal&quot;/&gt;&lt;/documentProperty&gt;&lt;documentProperty UID=&quot;2003070216009988776655&quot;&gt;&lt;OawBookmark name=&quot;ContentTypeLetter&quot; field=&quot;ContentTypeLetter&quot;/&gt;&lt;/documentProperty&gt;&lt;/source&gt;"/>
    <w:docVar w:name="OawSave.2006120514401556040061" w:val="&lt;source&gt;&lt;documentProperty UID=&quot;2003060614150123456789&quot;&gt;&lt;SQL&gt;SELECT Value, UID FROM Data WHERE LCID = '%WhereLCID%';&lt;/SQL&gt;&lt;OawDocProperty name=&quot;Outputprofile.External&quot; field=&quot;Outputprofile.External&quot;/&gt;&lt;/documentProperty&gt;&lt;documentProperty UID=&quot;2003070216009988776655&quot;&gt;&lt;OawBookmark name=&quot;ContentTypeLetter&quot; field=&quot;ContentTypeLetter&quot;/&gt;&lt;/documentProperty&gt;&lt;/source&gt;"/>
    <w:docVar w:name="OawSave.2006121210441235887611" w:val="&lt;source&gt;&lt;documentProperty UID=&quot;2003060614150123456789&quot;&gt;&lt;SQL&gt;SELECT Value, UID FROM Data WHERE LCID = '%WhereLCID%';&lt;/SQL&gt;&lt;OawDocProperty name=&quot;Outputprofile.ExternalSignature&quot; field=&quot;Outputprofile.ExternalSignature&quot;/&gt;&lt;/documentProperty&gt;&lt;documentProperty UID=&quot;2003070216009988776655&quot;&gt;&lt;OawBookmark name=&quot;ContentTypeLetter&quot; field=&quot;ContentTypeLetter&quot;/&gt;&lt;/documentProperty&gt;&lt;/source&gt;"/>
    <w:docVar w:name="OawSaveRestore.2004062216425255253277" w:val="&lt;source&gt;&lt;documentProperty UID=&quot;&quot;&gt;&lt;Fields List=&quot;&quot;/&gt;&lt;OawDocProperty name=&quot;Outputprofile.Internal&quot; field=&quot;&quot;/&gt;&lt;/documentProperty&gt;&lt;documentProperty UID=&quot;2003070216009988776655&quot;&gt;&lt;OawBookmark name=&quot;ContentTypeLetter&quot; field=&quot;ContentTypeLetter&quot;/&gt;&lt;/documentProperty&gt;&lt;/source&gt;"/>
    <w:docVar w:name="OawSaveRestore.2006120514401556040061" w:val="&lt;source&gt;&lt;documentProperty UID=&quot;&quot;&gt;&lt;Fields List=&quot;&quot;/&gt;&lt;OawDocProperty name=&quot;Outputprofile.External&quot; field=&quot;&quot;/&gt;&lt;/documentProperty&gt;&lt;documentProperty UID=&quot;2003070216009988776655&quot;&gt;&lt;OawBookmark name=&quot;ContentTypeLetter&quot; field=&quot;ContentTypeLetter&quot;/&gt;&lt;/documentProperty&gt;&lt;/source&gt;"/>
    <w:docVar w:name="OawSaveRestore.2006121210441235887611" w:val="&lt;source&gt;&lt;documentProperty UID=&quot;&quot;&gt;&lt;Fields List=&quot;&quot;/&gt;&lt;OawDocProperty name=&quot;Outputprofile.ExternalSignature&quot; field=&quot;&quot;/&gt;&lt;/documentProperty&gt;&lt;documentProperty UID=&quot;2003070216009988776655&quot;&gt;&lt;OawBookmark name=&quot;ContentTypeLetter&quot; field=&quot;ContentTypeLetter&quot;/&gt;&lt;/documentProperty&gt;&lt;/source&gt;"/>
    <w:docVar w:name="OawScriptor" w:val="&lt;?xml version=&quot;1.0&quot;?&gt;_x000d_&lt;scriptor xmlns:xsi=&quot;http://www.w3.org/2001/XMLSchema-instance&quot; xsi:noNamespaceSchemaLocation=&quot;Scriptor_1.xsd&quot; SchemaVersion=&quot;1&quot;&gt;&lt;/scriptor&gt;_x000d_"/>
    <w:docVar w:name="OawSelectedSource.200212191811121321310321301031x" w:val="&lt;empty/&gt;"/>
    <w:docVar w:name="OawSelectedSource.2002122010583847234010578" w:val="&lt;empty/&gt;"/>
    <w:docVar w:name="OawSelectedSource.2002122011014149059130932" w:val="&lt;empty/&gt;"/>
    <w:docVar w:name="OawSelectedSource.2003061115381095709037" w:val="&lt;empty/&gt;"/>
    <w:docVar w:name="OawSelectedSource.2003080714212273705547" w:val="0"/>
    <w:docVar w:name="OawSelectedSource.2004112217333376588294" w:val="0"/>
    <w:docVar w:name="OawSelectedSource.2006040509495284662868" w:val="&lt;empty/&gt;"/>
    <w:docVar w:name="OawSelectedSource.2009082513331568340343" w:val="&lt;empty/&gt;"/>
    <w:docVar w:name="OawSelectedSource.2010020409223900652065" w:val="&lt;empty/&gt;"/>
    <w:docVar w:name="OawSelectedSource.2010072016315072560894" w:val="&lt;empty/&gt;"/>
    <w:docVar w:name="OawSelectedSource.2015111110142100000001" w:val="&lt;empty/&gt;"/>
    <w:docVar w:name="OawSelectedSource.2016022308391031585750" w:val="&lt;empty/&gt;"/>
    <w:docVar w:name="OawSelectedSource.2016110913315368876110" w:val="&lt;empty/&gt;"/>
    <w:docVar w:name="OawSend.2003010711200895123470110" w:val="&lt;source&gt;&lt;documentProperty UID=&quot;2003060614150123456789&quot;&gt;&lt;SQL&gt;SELECT Value, UID FROM Data WHERE LCID = '%WhereLCID%';&lt;/SQL&gt;&lt;OawDocProperty name=&quot;Outputprofile.Internal&quot; field=&quot;Outputprofile.Internal&quot;/&gt;&lt;/documentProperty&gt;&lt;documentProperty UID=&quot;2003070216009988776655&quot;&gt;&lt;OawBookmark name=&quot;ContentTypeLetter&quot; field=&quot;ContentTypeLetter&quot;/&gt;&lt;/documentProperty&gt;&lt;/source&gt;"/>
    <w:docVar w:name="OawSend.2006120514175878093883" w:val="&lt;source&gt;&lt;documentProperty UID=&quot;2003060614150123456789&quot;&gt;&lt;SQL&gt;SELECT Value, UID FROM Data WHERE LCID = '%WhereLCID%';&lt;/SQL&gt;&lt;OawDocProperty name=&quot;Outputprofile.External&quot; field=&quot;Outputprofile.External&quot;/&gt;&lt;/documentProperty&gt;&lt;documentProperty UID=&quot;2003070216009988776655&quot;&gt;&lt;OawBookmark name=&quot;ContentTypeLetter&quot; field=&quot;ContentTypeLetter&quot;/&gt;&lt;/documentProperty&gt;&lt;/source&gt;"/>
    <w:docVar w:name="OawSend.2006121210395821292110" w:val="&lt;source&gt;&lt;documentProperty UID=&quot;2003060614150123456789&quot;&gt;&lt;SQL&gt;SELECT Value, UID FROM Data WHERE LCID = '%WhereLCID%';&lt;/SQL&gt;&lt;OawDocProperty name=&quot;Outputprofile.ExternalSignature&quot; field=&quot;Outputprofile.ExternalSignature&quot;/&gt;&lt;/documentProperty&gt;&lt;documentProperty UID=&quot;2003070216009988776655&quot;&gt;&lt;OawBookmark name=&quot;ContentTypeLetter&quot; field=&quot;ContentTypeLetter&quot;/&gt;&lt;/documentProperty&gt;&lt;/source&gt;"/>
    <w:docVar w:name="OawSendRestore.2003010711200895123470110" w:val="&lt;source&gt;&lt;documentProperty UID=&quot;&quot;&gt;&lt;Fields List=&quot;&quot;/&gt;&lt;OawDocProperty name=&quot;Outputprofile.Internal&quot; field=&quot;&quot;/&gt;&lt;/documentProperty&gt;&lt;documentProperty UID=&quot;2003070216009988776655&quot;&gt;&lt;OawBookmark name=&quot;ContentTypeLetter&quot; field=&quot;ContentTypeLetter&quot;/&gt;&lt;/documentProperty&gt;&lt;/source&gt;"/>
    <w:docVar w:name="OawSendRestore.2006120514175878093883" w:val="&lt;source&gt;&lt;documentProperty UID=&quot;&quot;&gt;&lt;Fields List=&quot;&quot;/&gt;&lt;OawDocProperty name=&quot;Outputprofile.External&quot; field=&quot;&quot;/&gt;&lt;/documentProperty&gt;&lt;documentProperty UID=&quot;2003070216009988776655&quot;&gt;&lt;OawBookmark name=&quot;ContentTypeLetter&quot; field=&quot;ContentTypeLetter&quot;/&gt;&lt;/documentProperty&gt;&lt;/source&gt;"/>
    <w:docVar w:name="OawSendRestore.2006121210395821292110" w:val="&lt;source&gt;&lt;documentProperty UID=&quot;&quot;&gt;&lt;Fields List=&quot;&quot;/&gt;&lt;OawDocProperty name=&quot;Outputprofile.ExternalSignature&quot; field=&quot;&quot;/&gt;&lt;/documentProperty&gt;&lt;documentProperty UID=&quot;2003070216009988776655&quot;&gt;&lt;OawBookmark name=&quot;ContentTypeLetter&quot; field=&quot;ContentTypeLetter&quot;/&gt;&lt;/documentProperty&gt;&lt;/source&gt;"/>
    <w:docVar w:name="OawTemplateProperties" w:val="password:=&lt;Semicolon/&gt;MnO`rrvnqc.=;jumpToFirstField:=1;dotReverenceRemove:=1;resizeA4Letter:=0;unpdateDocPropsOnNewOnly:=0;showAllNoteItems:=0;CharCodeChecked:=;CharCodeUnchecked:=;WizardSteps:=0|1;DocumentTitle:=Info;DisplayName:=R1 - H - LT;ID:=;protectionType:=-1;"/>
    <w:docVar w:name="OawTemplatePropertiesXML" w:val="&lt;?xml version=&quot;1.0&quot;?&gt;_x000d_&lt;TemplateProperties&gt;&lt;RecipientFields&gt;&lt;Field UID=&quot;2008091113140639498668&quot; Label=&quot;&quot;/&gt;&lt;Field UID=&quot;2004031513575326984562&quot; Label=&quot;&quot;/&gt;&lt;Field UID=&quot;2004031514011258946758&quot; Label=&quot;&quot;/&gt;&lt;Field UID=&quot;2004031514034574120309&quot; Label=&quot;&quot;/&gt;&lt;Field UID=&quot;2004031181448127964532&quot; Label=&quot;&quot;/&gt;&lt;Field UID=&quot;2004031181449458765301&quot; Label=&quot;&quot;/&gt;&lt;/RecipientFields&gt;&lt;ProtectionType&gt;-1&lt;/ProtectionType&gt;&lt;Password&gt;&lt;/Password&gt;&lt;Validation&gt;&lt;/Validation&gt;_x000d_&lt;WhereClause&gt;&lt;/WhereClause&gt;&lt;/TemplateProperties&gt;"/>
    <w:docVar w:name="OawTemplateVersion" w:val="12"/>
    <w:docVar w:name="OawTemplPropsCm" w:val="&lt;TemplPropsCm xmlns:xsi=&quot;http://www.w3.org/2001/XMLSchema-instance&quot; xsi:noNamespaceSchemaLocation=&quot;TemplPropsCm_1.xsd&quot; SchemaVersion=&quot;1&quot; TemplateID=&quot;&quot; TemplateVersion=&quot;&quot;&gt;_x000d_&lt;Bookmark Name=&quot;ContentType&quot; Label=&quot;Balkenüberschrift&quot; Style=&quot;Balkenüberschrift&quot;/&gt;_x000d_&lt;Bookmark Name=&quot;Text&quot; Label=&quot;&amp;lt;translate&amp;gt;SmartContent.Text&amp;lt;/translate&amp;gt;&quot;/&gt;_x000d_&lt;/TemplPropsCm&gt;"/>
    <w:docVar w:name="OawTemplPropsStm" w:val="&lt;TemplPropsStm xmlns:xsi=&quot;http://www.w3.org/2001/XMLSchema-instance&quot; xsi:noNamespaceSchemaLocation=&quot;TemplPropsStm_1.xsd&quot; SchemaVersion=&quot;1&quot; TemplateID=&quot;&quot; TemplateVersion=&quot;&quot;&gt;_x000d_&lt;Bookmark Name=&quot;ContentType&quot; Label=&quot;Balkenüberschrift&quot; Style=&quot;Balkenüberschrift&quot;/&gt;_x000d_&lt;Bookmark Name=&quot;Text&quot; Label=&quot;&amp;lt;translate&amp;gt;SmartTemplate.Text&amp;lt;/translate&amp;gt;&quot;/&gt;_x000d_&lt;/TemplPropsStm&gt;"/>
    <w:docVar w:name="officeatworkWordMasterTemplateConfiguration" w:val="&lt;!--Created with officeatwork--&gt;_x000d__x000a_&lt;WordMasterTemplateConfiguration&gt;_x000d__x000a_  &lt;LayoutSets /&gt;_x000d__x000a_  &lt;Pictures&gt;_x000d__x000a_    &lt;Picture Id=&quot;e056825b-799f-434f-acbf-60dc&quot; IdName=&quot;LogoSchriftzug&quot; IsSelected=&quot;False&quot; IsExpanded=&quot;True&quot;&gt;_x000d__x000a_      &lt;PageSetupSpecifics&gt;_x000d__x000a_        &lt;PageSetupSpecific IdName=&quot;A4H_Schriftzug&quot; PaperSize=&quot;A4&quot; Orientation=&quot;Portrait&quot; IsSelected=&quot;false&quot;&gt;_x000d__x000a_          &lt;Source Value=&quot;[[MasterProperty(&amp;quot;Organisation&amp;quot;, &amp;quot;LogoSchriftzug&amp;quot;)]]&quot; /&gt;_x000d__x000a_          &lt;HorizontalPosition Relative=&quot;Page&quot; Alignment=&quot;Left&quot; Unit=&quot;mm&quot;&gt;5&lt;/HorizontalPosition&gt;_x000d__x000a_          &lt;VerticalPosition Relative=&quot;Page&quot; Alignment=&quot;Top&quot; Unit=&quot;mm&quot;&gt;6&lt;/VerticalPosition&gt;_x000d__x000a_          &lt;OutputProfileSpecifics&gt;_x000d__x000a_            &lt;OutputProfileSpecific Type=&quot;Print&quot; Id=&quot;2010071914505949584758&quot; /&gt;_x000d__x000a_            &lt;OutputProfileSpecific Type=&quot;Print&quot; Id=&quot;2010071914510808109584&quot; /&gt;_x000d__x000a_            &lt;OutputProfileSpecific Type=&quot;Print&quot; Id=&quot;2010071914515554119854&quot; /&gt;_x000d__x000a_            &lt;OutputProfileSpecific Type=&quot;Print&quot; Id=&quot;2010071914543648299648&quot; /&gt;_x000d__x000a_            &lt;OutputProfileSpecific Type=&quot;Print&quot; Id=&quot;2010071914584326300121&quot; /&gt;_x000d__x000a_            &lt;OutputProfileSpecific Type=&quot;Print&quot; Id=&quot;2010071914585275568157&quot; /&gt;_x000d__x000a_            &lt;OutputProfileSpecific Type=&quot;Print&quot; Id=&quot;2006120711380151760646&quot; /&gt;_x000d__x000a_            &lt;OutputProfileSpecific Type=&quot;Print&quot; Id=&quot;4&quot; /&gt;_x000d__x000a_            &lt;OutputProfileSpecific Type=&quot;Save&quot; Id=&quot;2004062216425255253277&quot; /&gt;_x000d__x000a_            &lt;OutputProfileSpecific Type=&quot;Save&quot; Id=&quot;2006120514401556040061&quot; /&gt;_x000d__x000a_            &lt;OutputProfileSpecific Type=&quot;Send&quot; Id=&quot;2006120514175878093883&quot; /&gt;_x000d__x000a_            &lt;OutputProfileSpecific Type=&quot;Send&quot; Id=&quot;2003010711200895123470110&quot; /&gt;_x000d__x000a_          &lt;/OutputProfileSpecifics&gt;_x000d__x000a_        &lt;/PageSetupSpecific&gt;_x000d__x000a_      &lt;/PageSetupSpecifics&gt;_x000d__x000a_    &lt;/Picture&gt;_x000d__x000a_    &lt;Picture Id=&quot;57a3c2b5-2e0f-4159-91f6-de29&quot; IdName=&quot;LogoTag&quot; IsSelected=&quot;False&quot; IsExpanded=&quot;True&quot;&gt;_x000d__x000a_      &lt;PageSetupSpecifics&gt;_x000d__x000a_        &lt;PageSetupSpecific IdName=&quot;A4H_Tag&quot; PaperSize=&quot;A4&quot; Orientation=&quot;Portrait&quot; IsSelected=&quot;true&quot;&gt;_x000d__x000a_          &lt;Source Value=&quot;[[MasterProperty(&amp;quot;Organisation&amp;quot;, &amp;quot;LogoTag&amp;quot;)]]&quot; /&gt;_x000d__x000a_          &lt;HorizontalPosition Relative=&quot;Page&quot; Alignment=&quot;Left&quot; Unit=&quot;mm&quot;&gt;0&lt;/HorizontalPosition&gt;_x000d__x000a_          &lt;VerticalPosition Relative=&quot;Page&quot; Alignment=&quot;Bottom&quot; Unit=&quot;mm&quot;&gt;0&lt;/VerticalPosition&gt;_x000d__x000a_          &lt;OutputProfileSpecifics&gt;_x000d__x000a_            &lt;OutputProfileSpecific Type=&quot;Print&quot; Id=&quot;2010071914505949584758&quot; /&gt;_x000d__x000a_            &lt;OutputProfileSpecific Type=&quot;Print&quot; Id=&quot;2010071914510808109584&quot; /&gt;_x000d__x000a_            &lt;OutputProfileSpecific Type=&quot;Print&quot; Id=&quot;2010071914515554119854&quot; /&gt;_x000d__x000a_            &lt;OutputProfileSpecific Type=&quot;Print&quot; Id=&quot;2010071914543648299648&quot; /&gt;_x000d__x000a_            &lt;OutputProfileSpecific Type=&quot;Print&quot; Id=&quot;2010071914584326300121&quot; /&gt;_x000d__x000a_            &lt;OutputProfileSpecific Type=&quot;Print&quot; Id=&quot;2010071914585275568157&quot; /&gt;_x000d__x000a_            &lt;OutputProfileSpecific Type=&quot;Print&quot; Id=&quot;2006120711380151760646&quot; /&gt;_x000d__x000a_            &lt;OutputProfileSpecific Type=&quot;Print&quot; Id=&quot;4&quot; /&gt;_x000d__x000a_            &lt;OutputProfileSpecific Type=&quot;Save&quot; Id=&quot;2004062216425255253277&quot; /&gt;_x000d__x000a_            &lt;OutputProfileSpecific Type=&quot;Save&quot; Id=&quot;2006120514401556040061&quot; /&gt;_x000d__x000a_            &lt;OutputProfileSpecific Type=&quot;Send&quot; Id=&quot;2006120514175878093883&quot; /&gt;_x000d__x000a_            &lt;OutputProfileSpecific Type=&quot;Send&quot; Id=&quot;2003010711200895123470110&quot; /&gt;_x000d__x000a_          &lt;/OutputProfileSpecifics&gt;_x000d__x000a_        &lt;/PageSetupSpecific&gt;_x000d__x000a_      &lt;/PageSetupSpecifics&gt;_x000d__x000a_    &lt;/Picture&gt;_x000d__x000a_  &lt;/Pictures&gt;_x000d__x000a_  &lt;PaperSettings /&gt;_x000d__x000a_&lt;/WordMasterTemplateConfiguration&gt;"/>
  </w:docVars>
  <w:rsids>
    <w:rsidRoot w:val="009A032F"/>
    <w:rsid w:val="00006C3A"/>
    <w:rsid w:val="00036AD1"/>
    <w:rsid w:val="00043347"/>
    <w:rsid w:val="000D16CF"/>
    <w:rsid w:val="000D3D88"/>
    <w:rsid w:val="000D7259"/>
    <w:rsid w:val="000E71CF"/>
    <w:rsid w:val="0011150F"/>
    <w:rsid w:val="0012374D"/>
    <w:rsid w:val="00176B82"/>
    <w:rsid w:val="001A1441"/>
    <w:rsid w:val="001A5C6C"/>
    <w:rsid w:val="001B667B"/>
    <w:rsid w:val="00220460"/>
    <w:rsid w:val="00225BEB"/>
    <w:rsid w:val="00261A8A"/>
    <w:rsid w:val="002864B5"/>
    <w:rsid w:val="002B6F40"/>
    <w:rsid w:val="002B7930"/>
    <w:rsid w:val="002D189E"/>
    <w:rsid w:val="003403EE"/>
    <w:rsid w:val="00361DCE"/>
    <w:rsid w:val="00365979"/>
    <w:rsid w:val="00373344"/>
    <w:rsid w:val="003A6914"/>
    <w:rsid w:val="003C68EC"/>
    <w:rsid w:val="003C7809"/>
    <w:rsid w:val="003D5821"/>
    <w:rsid w:val="00452C5D"/>
    <w:rsid w:val="00456376"/>
    <w:rsid w:val="0048316F"/>
    <w:rsid w:val="00492FE0"/>
    <w:rsid w:val="00494426"/>
    <w:rsid w:val="004F7009"/>
    <w:rsid w:val="005176DF"/>
    <w:rsid w:val="0052025E"/>
    <w:rsid w:val="005271C1"/>
    <w:rsid w:val="00566A9B"/>
    <w:rsid w:val="005C0A9C"/>
    <w:rsid w:val="005C4B2B"/>
    <w:rsid w:val="006875DC"/>
    <w:rsid w:val="006D7044"/>
    <w:rsid w:val="006F6ADD"/>
    <w:rsid w:val="00851B0E"/>
    <w:rsid w:val="008601DF"/>
    <w:rsid w:val="0089274E"/>
    <w:rsid w:val="00914CB2"/>
    <w:rsid w:val="0093194E"/>
    <w:rsid w:val="009438C5"/>
    <w:rsid w:val="009527C9"/>
    <w:rsid w:val="009616C5"/>
    <w:rsid w:val="00971AF9"/>
    <w:rsid w:val="00971EB7"/>
    <w:rsid w:val="009864D0"/>
    <w:rsid w:val="009A032F"/>
    <w:rsid w:val="009B3853"/>
    <w:rsid w:val="009B4AFA"/>
    <w:rsid w:val="009F1D50"/>
    <w:rsid w:val="00A4559E"/>
    <w:rsid w:val="00A64179"/>
    <w:rsid w:val="00A800DC"/>
    <w:rsid w:val="00AB4840"/>
    <w:rsid w:val="00AD111F"/>
    <w:rsid w:val="00B17113"/>
    <w:rsid w:val="00B40B1A"/>
    <w:rsid w:val="00B82777"/>
    <w:rsid w:val="00BC4875"/>
    <w:rsid w:val="00BD7927"/>
    <w:rsid w:val="00BE0B23"/>
    <w:rsid w:val="00C25C63"/>
    <w:rsid w:val="00C66EA2"/>
    <w:rsid w:val="00C721B9"/>
    <w:rsid w:val="00C735EB"/>
    <w:rsid w:val="00C77975"/>
    <w:rsid w:val="00CE1DF2"/>
    <w:rsid w:val="00CE7CD6"/>
    <w:rsid w:val="00D035E0"/>
    <w:rsid w:val="00D55FBC"/>
    <w:rsid w:val="00D61C61"/>
    <w:rsid w:val="00D801BB"/>
    <w:rsid w:val="00E778B9"/>
    <w:rsid w:val="00F1063D"/>
    <w:rsid w:val="00F52963"/>
    <w:rsid w:val="00FA0823"/>
    <w:rsid w:val="00FA5911"/>
    <w:rsid w:val="00FD1741"/>
    <w:rsid w:val="00FD667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D8E96"/>
  <w15:docId w15:val="{427371A5-A857-410D-A338-BD83A782C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2"/>
        <w:szCs w:val="22"/>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035E0"/>
    <w:rPr>
      <w:rFonts w:ascii="Segoe UI" w:hAnsi="Segoe UI" w:cstheme="minorBidi"/>
      <w:lang w:eastAsia="en-US"/>
    </w:rPr>
  </w:style>
  <w:style w:type="paragraph" w:styleId="berschrift1">
    <w:name w:val="heading 1"/>
    <w:basedOn w:val="Standard"/>
    <w:next w:val="Standard"/>
    <w:link w:val="berschrift1Zchn"/>
    <w:qFormat/>
    <w:rsid w:val="00D035E0"/>
    <w:pPr>
      <w:keepNext/>
      <w:keepLines/>
      <w:numPr>
        <w:numId w:val="4"/>
      </w:numPr>
      <w:spacing w:before="240" w:after="120"/>
      <w:outlineLvl w:val="0"/>
    </w:pPr>
    <w:rPr>
      <w:b/>
      <w:bCs/>
      <w:sz w:val="28"/>
      <w:szCs w:val="32"/>
    </w:rPr>
  </w:style>
  <w:style w:type="paragraph" w:styleId="berschrift2">
    <w:name w:val="heading 2"/>
    <w:basedOn w:val="Standard"/>
    <w:next w:val="Standard"/>
    <w:link w:val="berschrift2Zchn"/>
    <w:qFormat/>
    <w:rsid w:val="00D035E0"/>
    <w:pPr>
      <w:keepNext/>
      <w:keepLines/>
      <w:numPr>
        <w:ilvl w:val="1"/>
        <w:numId w:val="4"/>
      </w:numPr>
      <w:spacing w:before="240" w:after="60"/>
      <w:outlineLvl w:val="1"/>
    </w:pPr>
    <w:rPr>
      <w:rFonts w:cs="Arial"/>
      <w:b/>
      <w:bCs/>
      <w:iCs/>
      <w:sz w:val="24"/>
      <w:szCs w:val="28"/>
    </w:rPr>
  </w:style>
  <w:style w:type="paragraph" w:styleId="berschrift3">
    <w:name w:val="heading 3"/>
    <w:basedOn w:val="Standard"/>
    <w:next w:val="Standard"/>
    <w:link w:val="berschrift3Zchn"/>
    <w:qFormat/>
    <w:rsid w:val="00D035E0"/>
    <w:pPr>
      <w:keepNext/>
      <w:keepLines/>
      <w:numPr>
        <w:ilvl w:val="2"/>
        <w:numId w:val="4"/>
      </w:numPr>
      <w:spacing w:before="240" w:after="60"/>
      <w:outlineLvl w:val="2"/>
    </w:pPr>
    <w:rPr>
      <w:rFonts w:cs="Arial"/>
      <w:b/>
      <w:bCs/>
      <w:szCs w:val="26"/>
    </w:rPr>
  </w:style>
  <w:style w:type="paragraph" w:styleId="berschrift4">
    <w:name w:val="heading 4"/>
    <w:basedOn w:val="Standard"/>
    <w:next w:val="Standard"/>
    <w:link w:val="berschrift4Zchn"/>
    <w:qFormat/>
    <w:rsid w:val="00D035E0"/>
    <w:pPr>
      <w:keepNext/>
      <w:keepLines/>
      <w:numPr>
        <w:ilvl w:val="3"/>
        <w:numId w:val="4"/>
      </w:numPr>
      <w:spacing w:before="240"/>
      <w:outlineLvl w:val="3"/>
    </w:pPr>
    <w:rPr>
      <w:b/>
      <w:bCs/>
      <w:szCs w:val="28"/>
    </w:rPr>
  </w:style>
  <w:style w:type="paragraph" w:styleId="berschrift5">
    <w:name w:val="heading 5"/>
    <w:basedOn w:val="Standard"/>
    <w:next w:val="Standard"/>
    <w:link w:val="berschrift5Zchn"/>
    <w:qFormat/>
    <w:rsid w:val="00D035E0"/>
    <w:pPr>
      <w:numPr>
        <w:ilvl w:val="4"/>
        <w:numId w:val="4"/>
      </w:numPr>
      <w:spacing w:before="240" w:after="60"/>
      <w:outlineLvl w:val="4"/>
    </w:pPr>
    <w:rPr>
      <w:b/>
      <w:bCs/>
      <w:iCs/>
      <w:szCs w:val="26"/>
    </w:rPr>
  </w:style>
  <w:style w:type="paragraph" w:styleId="berschrift6">
    <w:name w:val="heading 6"/>
    <w:basedOn w:val="Standard"/>
    <w:next w:val="Standard"/>
    <w:link w:val="berschrift6Zchn"/>
    <w:qFormat/>
    <w:rsid w:val="00D035E0"/>
    <w:pPr>
      <w:numPr>
        <w:ilvl w:val="5"/>
        <w:numId w:val="4"/>
      </w:numPr>
      <w:spacing w:before="240" w:after="60"/>
      <w:outlineLvl w:val="5"/>
    </w:pPr>
    <w:rPr>
      <w:b/>
      <w:bCs/>
    </w:rPr>
  </w:style>
  <w:style w:type="paragraph" w:styleId="berschrift7">
    <w:name w:val="heading 7"/>
    <w:basedOn w:val="Standard"/>
    <w:next w:val="Standard"/>
    <w:link w:val="berschrift7Zchn"/>
    <w:qFormat/>
    <w:rsid w:val="00D035E0"/>
    <w:pPr>
      <w:numPr>
        <w:ilvl w:val="6"/>
        <w:numId w:val="4"/>
      </w:numPr>
      <w:spacing w:before="240" w:after="60"/>
      <w:outlineLvl w:val="6"/>
    </w:pPr>
    <w:rPr>
      <w:b/>
    </w:rPr>
  </w:style>
  <w:style w:type="paragraph" w:styleId="berschrift8">
    <w:name w:val="heading 8"/>
    <w:basedOn w:val="Standard"/>
    <w:next w:val="Standard"/>
    <w:link w:val="berschrift8Zchn"/>
    <w:rsid w:val="00D035E0"/>
    <w:pPr>
      <w:numPr>
        <w:ilvl w:val="7"/>
        <w:numId w:val="4"/>
      </w:numPr>
      <w:spacing w:before="240" w:after="60"/>
      <w:outlineLvl w:val="7"/>
    </w:pPr>
    <w:rPr>
      <w:b/>
      <w:iCs/>
    </w:rPr>
  </w:style>
  <w:style w:type="paragraph" w:styleId="berschrift9">
    <w:name w:val="heading 9"/>
    <w:basedOn w:val="Standard"/>
    <w:next w:val="Standard"/>
    <w:link w:val="berschrift9Zchn"/>
    <w:rsid w:val="00D035E0"/>
    <w:pPr>
      <w:numPr>
        <w:ilvl w:val="8"/>
        <w:numId w:val="4"/>
      </w:numPr>
      <w:spacing w:before="240" w:after="60"/>
      <w:outlineLvl w:val="8"/>
    </w:pPr>
    <w:rPr>
      <w:rFonts w:cs="Arial"/>
      <w:b/>
    </w:rPr>
  </w:style>
  <w:style w:type="character" w:default="1" w:styleId="Absatz-Standardschriftart">
    <w:name w:val="Default Paragraph Font"/>
    <w:uiPriority w:val="1"/>
    <w:semiHidden/>
    <w:unhideWhenUsed/>
    <w:rsid w:val="00D035E0"/>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D035E0"/>
  </w:style>
  <w:style w:type="character" w:customStyle="1" w:styleId="berschrift1Zchn">
    <w:name w:val="Überschrift 1 Zchn"/>
    <w:basedOn w:val="Absatz-Standardschriftart"/>
    <w:link w:val="berschrift1"/>
    <w:rsid w:val="00D035E0"/>
    <w:rPr>
      <w:rFonts w:ascii="Segoe UI" w:hAnsi="Segoe UI" w:cstheme="minorBidi"/>
      <w:b/>
      <w:bCs/>
      <w:sz w:val="28"/>
      <w:szCs w:val="32"/>
      <w:lang w:eastAsia="en-US"/>
    </w:rPr>
  </w:style>
  <w:style w:type="paragraph" w:styleId="Kopfzeile">
    <w:name w:val="header"/>
    <w:basedOn w:val="Standard"/>
    <w:link w:val="KopfzeileZchn"/>
    <w:unhideWhenUsed/>
    <w:rsid w:val="00D035E0"/>
    <w:pPr>
      <w:tabs>
        <w:tab w:val="center" w:pos="4536"/>
        <w:tab w:val="right" w:pos="9072"/>
      </w:tabs>
    </w:pPr>
  </w:style>
  <w:style w:type="paragraph" w:styleId="Fuzeile">
    <w:name w:val="footer"/>
    <w:basedOn w:val="Standard"/>
    <w:link w:val="FuzeileZchn"/>
    <w:unhideWhenUsed/>
    <w:rsid w:val="00D035E0"/>
    <w:pPr>
      <w:tabs>
        <w:tab w:val="center" w:pos="4536"/>
        <w:tab w:val="right" w:pos="9072"/>
      </w:tabs>
    </w:pPr>
  </w:style>
  <w:style w:type="character" w:customStyle="1" w:styleId="FuzeileZchn">
    <w:name w:val="Fußzeile Zchn"/>
    <w:basedOn w:val="Absatz-Standardschriftart"/>
    <w:link w:val="Fuzeile"/>
    <w:locked/>
    <w:rsid w:val="00D035E0"/>
    <w:rPr>
      <w:rFonts w:ascii="Segoe UI" w:hAnsi="Segoe UI" w:cstheme="minorBidi"/>
      <w:lang w:eastAsia="en-US"/>
    </w:rPr>
  </w:style>
  <w:style w:type="paragraph" w:customStyle="1" w:styleId="Betreff">
    <w:name w:val="Betreff"/>
    <w:basedOn w:val="Standard"/>
    <w:rsid w:val="00D035E0"/>
    <w:rPr>
      <w:b/>
      <w:sz w:val="24"/>
    </w:rPr>
  </w:style>
  <w:style w:type="paragraph" w:customStyle="1" w:styleId="Absender">
    <w:name w:val="Absender"/>
    <w:basedOn w:val="Standard"/>
    <w:link w:val="AbsenderZchn"/>
    <w:uiPriority w:val="1"/>
    <w:rsid w:val="00D035E0"/>
    <w:rPr>
      <w:rFonts w:cs="Arial"/>
      <w:sz w:val="16"/>
      <w:szCs w:val="16"/>
    </w:rPr>
  </w:style>
  <w:style w:type="paragraph" w:customStyle="1" w:styleId="AbsenderTitel">
    <w:name w:val="Absender_Titel"/>
    <w:basedOn w:val="Absender"/>
    <w:link w:val="AbsenderTitelZchn"/>
    <w:rsid w:val="00D035E0"/>
    <w:rPr>
      <w:b/>
    </w:rPr>
  </w:style>
  <w:style w:type="paragraph" w:customStyle="1" w:styleId="Postvermerk">
    <w:name w:val="Postvermerk"/>
    <w:basedOn w:val="Standard"/>
    <w:semiHidden/>
    <w:rsid w:val="00D035E0"/>
    <w:rPr>
      <w:rFonts w:ascii="Helvetica" w:hAnsi="Helvetica" w:cs="Arial"/>
      <w:b/>
      <w:caps/>
      <w:sz w:val="16"/>
      <w:szCs w:val="16"/>
    </w:rPr>
  </w:style>
  <w:style w:type="paragraph" w:customStyle="1" w:styleId="zOawDeliveryOption">
    <w:name w:val="zOawDeliveryOption"/>
    <w:basedOn w:val="Standard"/>
    <w:next w:val="zOawRecipient"/>
    <w:semiHidden/>
    <w:rsid w:val="00D035E0"/>
    <w:rPr>
      <w:rFonts w:cs="Times New Roman"/>
      <w:b/>
    </w:rPr>
  </w:style>
  <w:style w:type="paragraph" w:customStyle="1" w:styleId="zOawRecipient">
    <w:name w:val="zOawRecipient"/>
    <w:basedOn w:val="Standard"/>
    <w:semiHidden/>
    <w:rsid w:val="00D035E0"/>
    <w:rPr>
      <w:rFonts w:cs="Times New Roman"/>
    </w:rPr>
  </w:style>
  <w:style w:type="paragraph" w:customStyle="1" w:styleId="Topic450">
    <w:name w:val="Topic450"/>
    <w:basedOn w:val="Standard"/>
    <w:rsid w:val="00D035E0"/>
    <w:pPr>
      <w:ind w:left="2552" w:hanging="2552"/>
    </w:pPr>
  </w:style>
  <w:style w:type="paragraph" w:customStyle="1" w:styleId="Topic450Line">
    <w:name w:val="Topic450Line"/>
    <w:basedOn w:val="Standard"/>
    <w:rsid w:val="00D035E0"/>
    <w:pPr>
      <w:tabs>
        <w:tab w:val="right" w:leader="underscore" w:pos="9072"/>
      </w:tabs>
      <w:ind w:left="2552" w:hanging="2552"/>
    </w:pPr>
  </w:style>
  <w:style w:type="paragraph" w:customStyle="1" w:styleId="Topic750">
    <w:name w:val="Topic750"/>
    <w:basedOn w:val="Standard"/>
    <w:rsid w:val="00D035E0"/>
    <w:pPr>
      <w:ind w:left="4253" w:hanging="4253"/>
    </w:pPr>
  </w:style>
  <w:style w:type="paragraph" w:customStyle="1" w:styleId="NormalKeepTogether">
    <w:name w:val="NormalKeepTogether"/>
    <w:basedOn w:val="Standard"/>
    <w:rsid w:val="00D035E0"/>
    <w:pPr>
      <w:keepNext/>
      <w:keepLines/>
    </w:pPr>
  </w:style>
  <w:style w:type="paragraph" w:customStyle="1" w:styleId="PositionWithValue">
    <w:name w:val="PositionWithValue"/>
    <w:basedOn w:val="Standard"/>
    <w:rsid w:val="00D035E0"/>
    <w:pPr>
      <w:tabs>
        <w:tab w:val="left" w:pos="6946"/>
        <w:tab w:val="decimal" w:pos="8675"/>
      </w:tabs>
      <w:ind w:right="2835"/>
    </w:pPr>
  </w:style>
  <w:style w:type="paragraph" w:customStyle="1" w:styleId="SignatureText">
    <w:name w:val="SignatureText"/>
    <w:basedOn w:val="Standard"/>
    <w:next w:val="Standard"/>
    <w:rsid w:val="00D035E0"/>
    <w:pPr>
      <w:keepNext/>
      <w:keepLines/>
      <w:tabs>
        <w:tab w:val="left" w:pos="5103"/>
      </w:tabs>
    </w:pPr>
    <w:rPr>
      <w:sz w:val="16"/>
    </w:rPr>
  </w:style>
  <w:style w:type="paragraph" w:customStyle="1" w:styleId="SignatureLines">
    <w:name w:val="SignatureLines"/>
    <w:basedOn w:val="Standard"/>
    <w:next w:val="Standard"/>
    <w:rsid w:val="00D035E0"/>
    <w:pPr>
      <w:keepNext/>
      <w:keepLines/>
      <w:tabs>
        <w:tab w:val="right" w:leader="dot" w:pos="3119"/>
        <w:tab w:val="left" w:pos="5080"/>
        <w:tab w:val="right" w:leader="dot" w:pos="8222"/>
      </w:tabs>
    </w:pPr>
    <w:rPr>
      <w:sz w:val="8"/>
    </w:rPr>
  </w:style>
  <w:style w:type="character" w:customStyle="1" w:styleId="Description">
    <w:name w:val="Description"/>
    <w:rsid w:val="00AE1265"/>
    <w:rPr>
      <w:sz w:val="14"/>
    </w:rPr>
  </w:style>
  <w:style w:type="paragraph" w:customStyle="1" w:styleId="Separator">
    <w:name w:val="Separator"/>
    <w:basedOn w:val="Standard"/>
    <w:next w:val="Standard"/>
    <w:rsid w:val="00DE45FE"/>
    <w:pPr>
      <w:pBdr>
        <w:bottom w:val="single" w:sz="4" w:space="1" w:color="auto"/>
      </w:pBdr>
    </w:pPr>
    <w:rPr>
      <w:sz w:val="2"/>
    </w:rPr>
  </w:style>
  <w:style w:type="paragraph" w:customStyle="1" w:styleId="Topic075">
    <w:name w:val="Topic075"/>
    <w:basedOn w:val="Standard"/>
    <w:rsid w:val="00D035E0"/>
    <w:pPr>
      <w:ind w:left="425" w:hanging="425"/>
    </w:pPr>
  </w:style>
  <w:style w:type="paragraph" w:customStyle="1" w:styleId="Topic300">
    <w:name w:val="Topic300"/>
    <w:basedOn w:val="Standard"/>
    <w:rsid w:val="00D035E0"/>
    <w:pPr>
      <w:ind w:left="1701" w:hanging="1701"/>
    </w:pPr>
  </w:style>
  <w:style w:type="paragraph" w:customStyle="1" w:styleId="Topic600">
    <w:name w:val="Topic600"/>
    <w:basedOn w:val="Standard"/>
    <w:rsid w:val="00D035E0"/>
    <w:pPr>
      <w:ind w:left="3402" w:hanging="3402"/>
    </w:pPr>
  </w:style>
  <w:style w:type="paragraph" w:customStyle="1" w:styleId="Topic900">
    <w:name w:val="Topic900"/>
    <w:basedOn w:val="Standard"/>
    <w:rsid w:val="00D035E0"/>
    <w:pPr>
      <w:ind w:left="5103" w:hanging="5103"/>
    </w:pPr>
  </w:style>
  <w:style w:type="paragraph" w:customStyle="1" w:styleId="Topic075Line">
    <w:name w:val="Topic075Line"/>
    <w:basedOn w:val="Standard"/>
    <w:rsid w:val="00D035E0"/>
    <w:pPr>
      <w:tabs>
        <w:tab w:val="right" w:leader="underscore" w:pos="9072"/>
      </w:tabs>
      <w:ind w:left="425" w:hanging="425"/>
    </w:pPr>
  </w:style>
  <w:style w:type="paragraph" w:customStyle="1" w:styleId="Topic300Line">
    <w:name w:val="Topic300Line"/>
    <w:basedOn w:val="Standard"/>
    <w:rsid w:val="00D035E0"/>
    <w:pPr>
      <w:tabs>
        <w:tab w:val="right" w:leader="underscore" w:pos="9072"/>
      </w:tabs>
      <w:ind w:left="1701" w:hanging="1701"/>
    </w:pPr>
  </w:style>
  <w:style w:type="paragraph" w:customStyle="1" w:styleId="Topic600Line">
    <w:name w:val="Topic600Line"/>
    <w:basedOn w:val="Standard"/>
    <w:rsid w:val="00D035E0"/>
    <w:pPr>
      <w:tabs>
        <w:tab w:val="right" w:leader="underscore" w:pos="9072"/>
      </w:tabs>
      <w:ind w:left="3402" w:hanging="3402"/>
    </w:pPr>
  </w:style>
  <w:style w:type="paragraph" w:customStyle="1" w:styleId="Topic900Line">
    <w:name w:val="Topic900Line"/>
    <w:basedOn w:val="Standard"/>
    <w:rsid w:val="00D035E0"/>
    <w:pPr>
      <w:tabs>
        <w:tab w:val="right" w:leader="underscore" w:pos="9072"/>
      </w:tabs>
      <w:ind w:left="5103" w:hanging="5103"/>
    </w:pPr>
  </w:style>
  <w:style w:type="paragraph" w:customStyle="1" w:styleId="ListWithSymbols">
    <w:name w:val="ListWithSymbols"/>
    <w:basedOn w:val="Standard"/>
    <w:autoRedefine/>
    <w:rsid w:val="00D035E0"/>
    <w:pPr>
      <w:numPr>
        <w:numId w:val="1"/>
      </w:numPr>
      <w:ind w:left="425" w:hanging="425"/>
    </w:pPr>
  </w:style>
  <w:style w:type="paragraph" w:customStyle="1" w:styleId="ListWithLetters">
    <w:name w:val="ListWithLetters"/>
    <w:basedOn w:val="Standard"/>
    <w:rsid w:val="00D035E0"/>
    <w:pPr>
      <w:numPr>
        <w:numId w:val="2"/>
      </w:numPr>
      <w:tabs>
        <w:tab w:val="left" w:pos="425"/>
      </w:tabs>
      <w:ind w:left="425" w:hanging="425"/>
    </w:pPr>
  </w:style>
  <w:style w:type="paragraph" w:customStyle="1" w:styleId="ListWithCheckboxes">
    <w:name w:val="ListWithCheckboxes"/>
    <w:basedOn w:val="Standard"/>
    <w:autoRedefine/>
    <w:rsid w:val="00D035E0"/>
    <w:pPr>
      <w:numPr>
        <w:numId w:val="3"/>
      </w:numPr>
      <w:tabs>
        <w:tab w:val="left" w:pos="425"/>
      </w:tabs>
      <w:ind w:left="425" w:hanging="425"/>
    </w:pPr>
  </w:style>
  <w:style w:type="paragraph" w:customStyle="1" w:styleId="PositionWithValueLine">
    <w:name w:val="PositionWithValueLine"/>
    <w:basedOn w:val="PositionWithValue"/>
    <w:next w:val="PositionWithValue"/>
    <w:rsid w:val="00D035E0"/>
    <w:pPr>
      <w:tabs>
        <w:tab w:val="clear" w:pos="8675"/>
        <w:tab w:val="left" w:leader="underscore" w:pos="8987"/>
      </w:tabs>
    </w:pPr>
    <w:rPr>
      <w:sz w:val="8"/>
    </w:rPr>
  </w:style>
  <w:style w:type="character" w:styleId="Fett">
    <w:name w:val="Strong"/>
    <w:qFormat/>
    <w:rsid w:val="00D035E0"/>
    <w:rPr>
      <w:b/>
      <w:bCs/>
    </w:rPr>
  </w:style>
  <w:style w:type="paragraph" w:customStyle="1" w:styleId="Inhalts-Typ">
    <w:name w:val="Inhalts-Typ"/>
    <w:basedOn w:val="Standard"/>
    <w:link w:val="Inhalts-TypZchn"/>
    <w:rsid w:val="00D035E0"/>
    <w:rPr>
      <w:b/>
      <w:caps/>
      <w:sz w:val="24"/>
    </w:rPr>
  </w:style>
  <w:style w:type="character" w:customStyle="1" w:styleId="Inhalts-TypZchn">
    <w:name w:val="Inhalts-Typ Zchn"/>
    <w:link w:val="Inhalts-Typ"/>
    <w:rsid w:val="00D035E0"/>
    <w:rPr>
      <w:rFonts w:ascii="Segoe UI" w:hAnsi="Segoe UI" w:cstheme="minorBidi"/>
      <w:b/>
      <w:caps/>
      <w:sz w:val="24"/>
      <w:lang w:eastAsia="en-US"/>
    </w:rPr>
  </w:style>
  <w:style w:type="paragraph" w:styleId="Untertitel">
    <w:name w:val="Subtitle"/>
    <w:basedOn w:val="Standard"/>
    <w:next w:val="Standard"/>
    <w:link w:val="UntertitelZchn"/>
    <w:qFormat/>
    <w:rsid w:val="00D035E0"/>
    <w:pPr>
      <w:numPr>
        <w:ilvl w:val="1"/>
      </w:numPr>
      <w:spacing w:after="160"/>
    </w:pPr>
    <w:rPr>
      <w:rFonts w:eastAsiaTheme="minorEastAsia"/>
      <w:color w:val="5A5A5A" w:themeColor="text1" w:themeTint="A5"/>
      <w:spacing w:val="15"/>
    </w:rPr>
  </w:style>
  <w:style w:type="paragraph" w:customStyle="1" w:styleId="Topic750Line">
    <w:name w:val="Topic750Line"/>
    <w:basedOn w:val="Standard"/>
    <w:rsid w:val="00D035E0"/>
    <w:pPr>
      <w:tabs>
        <w:tab w:val="right" w:leader="underscore" w:pos="9072"/>
      </w:tabs>
      <w:ind w:left="4253" w:hanging="4253"/>
    </w:pPr>
  </w:style>
  <w:style w:type="paragraph" w:customStyle="1" w:styleId="Art-Titel">
    <w:name w:val="Art-Titel"/>
    <w:basedOn w:val="Standard"/>
    <w:next w:val="Art-Text"/>
    <w:rsid w:val="002B5781"/>
    <w:pPr>
      <w:ind w:left="1134" w:hanging="1134"/>
    </w:pPr>
    <w:rPr>
      <w:b/>
      <w:lang w:val="en-US"/>
    </w:rPr>
  </w:style>
  <w:style w:type="paragraph" w:customStyle="1" w:styleId="Art-Text">
    <w:name w:val="Art-Text"/>
    <w:basedOn w:val="Art-Titel"/>
    <w:rsid w:val="002B5781"/>
    <w:pPr>
      <w:ind w:left="425" w:hanging="425"/>
    </w:pPr>
    <w:rPr>
      <w:b w:val="0"/>
    </w:rPr>
  </w:style>
  <w:style w:type="character" w:customStyle="1" w:styleId="Art-Hochgestellt">
    <w:name w:val="Art-Hochgestellt"/>
    <w:rsid w:val="002B5781"/>
    <w:rPr>
      <w:vertAlign w:val="superscript"/>
    </w:rPr>
  </w:style>
  <w:style w:type="character" w:styleId="Hervorhebung">
    <w:name w:val="Emphasis"/>
    <w:uiPriority w:val="3"/>
    <w:qFormat/>
    <w:rsid w:val="00203054"/>
    <w:rPr>
      <w:b/>
      <w:iCs/>
    </w:rPr>
  </w:style>
  <w:style w:type="paragraph" w:customStyle="1" w:styleId="CityDate">
    <w:name w:val="CityDate"/>
    <w:basedOn w:val="Standard"/>
    <w:rsid w:val="008B7918"/>
    <w:pPr>
      <w:spacing w:before="240"/>
    </w:pPr>
  </w:style>
  <w:style w:type="paragraph" w:customStyle="1" w:styleId="Klassifizierungen">
    <w:name w:val="Klassifizierungen"/>
    <w:basedOn w:val="Absender"/>
    <w:rsid w:val="000847D5"/>
    <w:rPr>
      <w:noProof/>
    </w:rPr>
  </w:style>
  <w:style w:type="character" w:styleId="Seitenzahl">
    <w:name w:val="page number"/>
    <w:rsid w:val="00F31604"/>
    <w:rPr>
      <w:rFonts w:cs="Times New Roman"/>
      <w:lang w:val="de-CH"/>
    </w:rPr>
  </w:style>
  <w:style w:type="paragraph" w:customStyle="1" w:styleId="Fusszeile-Pfad">
    <w:name w:val="Fusszeile-Pfad"/>
    <w:basedOn w:val="Standard"/>
    <w:rsid w:val="00D035E0"/>
    <w:rPr>
      <w:color w:val="808080"/>
      <w:sz w:val="12"/>
    </w:rPr>
  </w:style>
  <w:style w:type="paragraph" w:styleId="Umschlagabsenderadresse">
    <w:name w:val="envelope return"/>
    <w:basedOn w:val="Standard"/>
    <w:semiHidden/>
    <w:rsid w:val="00D035E0"/>
    <w:rPr>
      <w:rFonts w:cs="Arial"/>
    </w:rPr>
  </w:style>
  <w:style w:type="paragraph" w:styleId="Umschlagadresse">
    <w:name w:val="envelope address"/>
    <w:basedOn w:val="Standard"/>
    <w:semiHidden/>
    <w:rsid w:val="00D035E0"/>
    <w:pPr>
      <w:framePr w:w="4320" w:h="2160" w:hRule="exact" w:hSpace="141" w:wrap="auto" w:hAnchor="page" w:xAlign="center" w:yAlign="bottom"/>
      <w:ind w:left="1"/>
    </w:pPr>
    <w:rPr>
      <w:rFonts w:cs="Arial"/>
    </w:rPr>
  </w:style>
  <w:style w:type="paragraph" w:customStyle="1" w:styleId="berschrift1oNr">
    <w:name w:val="Überschrift 1 o. Nr."/>
    <w:basedOn w:val="Standard"/>
    <w:next w:val="Standard"/>
    <w:qFormat/>
    <w:rsid w:val="00D035E0"/>
    <w:pPr>
      <w:spacing w:before="240" w:after="120"/>
    </w:pPr>
    <w:rPr>
      <w:b/>
      <w:sz w:val="28"/>
    </w:rPr>
  </w:style>
  <w:style w:type="paragraph" w:customStyle="1" w:styleId="berschrift2oNr">
    <w:name w:val="Überschrift 2 o. Nr."/>
    <w:basedOn w:val="Standard"/>
    <w:next w:val="Standard"/>
    <w:qFormat/>
    <w:rsid w:val="00D035E0"/>
    <w:pPr>
      <w:spacing w:before="240" w:after="60"/>
    </w:pPr>
    <w:rPr>
      <w:b/>
      <w:sz w:val="24"/>
    </w:rPr>
  </w:style>
  <w:style w:type="paragraph" w:customStyle="1" w:styleId="berschrift3oNr">
    <w:name w:val="Überschrift 3 o. Nr."/>
    <w:basedOn w:val="Standard"/>
    <w:next w:val="Standard"/>
    <w:qFormat/>
    <w:rsid w:val="00D035E0"/>
    <w:pPr>
      <w:spacing w:before="240" w:after="60"/>
    </w:pPr>
    <w:rPr>
      <w:b/>
    </w:rPr>
  </w:style>
  <w:style w:type="paragraph" w:customStyle="1" w:styleId="berschrift4oNr">
    <w:name w:val="Überschrift 4 o. Nr."/>
    <w:basedOn w:val="Standard"/>
    <w:next w:val="Standard"/>
    <w:qFormat/>
    <w:rsid w:val="00D035E0"/>
    <w:pPr>
      <w:spacing w:before="120"/>
    </w:pPr>
    <w:rPr>
      <w:b/>
    </w:rPr>
  </w:style>
  <w:style w:type="paragraph" w:customStyle="1" w:styleId="Abschnitt">
    <w:name w:val="Abschnitt"/>
    <w:basedOn w:val="Standard"/>
    <w:next w:val="Standard"/>
    <w:qFormat/>
    <w:rsid w:val="00D035E0"/>
    <w:pPr>
      <w:pageBreakBefore/>
      <w:pBdr>
        <w:bottom w:val="single" w:sz="4" w:space="1" w:color="auto"/>
      </w:pBdr>
      <w:spacing w:after="240"/>
      <w:outlineLvl w:val="5"/>
    </w:pPr>
    <w:rPr>
      <w:b/>
      <w:sz w:val="32"/>
    </w:rPr>
  </w:style>
  <w:style w:type="paragraph" w:styleId="Verzeichnis1">
    <w:name w:val="toc 1"/>
    <w:basedOn w:val="Standard"/>
    <w:next w:val="Standard"/>
    <w:uiPriority w:val="39"/>
    <w:rsid w:val="00D035E0"/>
    <w:pPr>
      <w:tabs>
        <w:tab w:val="right" w:pos="9061"/>
      </w:tabs>
      <w:spacing w:before="120" w:after="60"/>
      <w:outlineLvl w:val="0"/>
    </w:pPr>
    <w:rPr>
      <w:b/>
    </w:rPr>
  </w:style>
  <w:style w:type="paragraph" w:styleId="Verzeichnis2">
    <w:name w:val="toc 2"/>
    <w:basedOn w:val="Standard"/>
    <w:next w:val="Standard"/>
    <w:uiPriority w:val="39"/>
    <w:rsid w:val="00D035E0"/>
    <w:pPr>
      <w:tabs>
        <w:tab w:val="right" w:pos="9061"/>
      </w:tabs>
      <w:spacing w:before="60"/>
      <w:ind w:left="284"/>
      <w:outlineLvl w:val="1"/>
    </w:pPr>
    <w:rPr>
      <w:b/>
    </w:rPr>
  </w:style>
  <w:style w:type="paragraph" w:styleId="Verzeichnis3">
    <w:name w:val="toc 3"/>
    <w:basedOn w:val="Standard"/>
    <w:next w:val="Standard"/>
    <w:uiPriority w:val="39"/>
    <w:rsid w:val="00D035E0"/>
    <w:pPr>
      <w:tabs>
        <w:tab w:val="right" w:pos="9061"/>
      </w:tabs>
      <w:spacing w:before="60"/>
      <w:ind w:left="284"/>
      <w:outlineLvl w:val="2"/>
    </w:pPr>
    <w:rPr>
      <w:b/>
    </w:rPr>
  </w:style>
  <w:style w:type="character" w:styleId="Hyperlink">
    <w:name w:val="Hyperlink"/>
    <w:basedOn w:val="Absatz-Standardschriftart"/>
    <w:uiPriority w:val="99"/>
    <w:unhideWhenUsed/>
    <w:rsid w:val="00D035E0"/>
    <w:rPr>
      <w:color w:val="0000FF" w:themeColor="hyperlink"/>
      <w:u w:val="single"/>
      <w:lang w:val="de-CH"/>
    </w:rPr>
  </w:style>
  <w:style w:type="paragraph" w:styleId="Verzeichnis6">
    <w:name w:val="toc 6"/>
    <w:basedOn w:val="Standard"/>
    <w:next w:val="Standard"/>
    <w:uiPriority w:val="39"/>
    <w:rsid w:val="00D035E0"/>
    <w:pPr>
      <w:pBdr>
        <w:bottom w:val="single" w:sz="4" w:space="1" w:color="auto"/>
      </w:pBdr>
      <w:tabs>
        <w:tab w:val="right" w:pos="9061"/>
      </w:tabs>
      <w:spacing w:before="240" w:after="120"/>
      <w:outlineLvl w:val="5"/>
    </w:pPr>
  </w:style>
  <w:style w:type="paragraph" w:styleId="Verzeichnis4">
    <w:name w:val="toc 4"/>
    <w:basedOn w:val="Standard"/>
    <w:next w:val="Standard"/>
    <w:uiPriority w:val="39"/>
    <w:rsid w:val="00D035E0"/>
    <w:pPr>
      <w:tabs>
        <w:tab w:val="right" w:pos="9061"/>
      </w:tabs>
      <w:spacing w:before="60"/>
      <w:ind w:left="284"/>
      <w:outlineLvl w:val="3"/>
    </w:pPr>
    <w:rPr>
      <w:b/>
    </w:rPr>
  </w:style>
  <w:style w:type="paragraph" w:styleId="Sprechblasentext">
    <w:name w:val="Balloon Text"/>
    <w:basedOn w:val="Standard"/>
    <w:link w:val="SprechblasentextZchn"/>
    <w:rsid w:val="00845F20"/>
    <w:rPr>
      <w:rFonts w:ascii="Tahoma" w:hAnsi="Tahoma" w:cs="Tahoma"/>
      <w:sz w:val="16"/>
      <w:szCs w:val="16"/>
    </w:rPr>
  </w:style>
  <w:style w:type="character" w:customStyle="1" w:styleId="SprechblasentextZchn">
    <w:name w:val="Sprechblasentext Zchn"/>
    <w:basedOn w:val="Absatz-Standardschriftart"/>
    <w:link w:val="Sprechblasentext"/>
    <w:rsid w:val="00845F20"/>
    <w:rPr>
      <w:rFonts w:ascii="Tahoma" w:hAnsi="Tahoma" w:cs="Tahoma"/>
      <w:kern w:val="10"/>
      <w:sz w:val="16"/>
      <w:szCs w:val="16"/>
      <w:lang w:val="de-CH" w:eastAsia="en-US"/>
    </w:rPr>
  </w:style>
  <w:style w:type="table" w:styleId="Tabellenraster">
    <w:name w:val="Table Grid"/>
    <w:basedOn w:val="NormaleTabelle"/>
    <w:rsid w:val="00D035E0"/>
    <w:rPr>
      <w:rFonts w:ascii="Segoe UI" w:hAnsi="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5">
    <w:name w:val="toc 5"/>
    <w:basedOn w:val="Standard"/>
    <w:next w:val="Standard"/>
    <w:uiPriority w:val="39"/>
    <w:rsid w:val="00D035E0"/>
    <w:pPr>
      <w:tabs>
        <w:tab w:val="left" w:pos="9061"/>
      </w:tabs>
      <w:spacing w:before="60"/>
      <w:ind w:left="284"/>
      <w:outlineLvl w:val="4"/>
    </w:pPr>
    <w:rPr>
      <w:b/>
    </w:rPr>
  </w:style>
  <w:style w:type="paragraph" w:styleId="Verzeichnis7">
    <w:name w:val="toc 7"/>
    <w:basedOn w:val="Standard"/>
    <w:next w:val="Standard"/>
    <w:autoRedefine/>
    <w:uiPriority w:val="39"/>
    <w:rsid w:val="0099421F"/>
    <w:pPr>
      <w:spacing w:after="100"/>
      <w:ind w:left="1320"/>
    </w:pPr>
  </w:style>
  <w:style w:type="paragraph" w:styleId="Verzeichnis8">
    <w:name w:val="toc 8"/>
    <w:basedOn w:val="Standard"/>
    <w:next w:val="Standard"/>
    <w:autoRedefine/>
    <w:uiPriority w:val="39"/>
    <w:rsid w:val="0099421F"/>
    <w:pPr>
      <w:spacing w:after="100"/>
      <w:ind w:left="1540"/>
    </w:pPr>
  </w:style>
  <w:style w:type="paragraph" w:styleId="Verzeichnis9">
    <w:name w:val="toc 9"/>
    <w:basedOn w:val="Standard"/>
    <w:next w:val="Standard"/>
    <w:autoRedefine/>
    <w:uiPriority w:val="39"/>
    <w:rsid w:val="0099421F"/>
    <w:pPr>
      <w:spacing w:after="100"/>
      <w:ind w:left="1760"/>
    </w:pPr>
  </w:style>
  <w:style w:type="paragraph" w:customStyle="1" w:styleId="Appendix">
    <w:name w:val="Appendix"/>
    <w:basedOn w:val="berschrift1oNr"/>
    <w:next w:val="Standard"/>
    <w:uiPriority w:val="1"/>
    <w:rsid w:val="00D035E0"/>
    <w:pPr>
      <w:keepNext/>
      <w:keepLines/>
      <w:outlineLvl w:val="0"/>
    </w:pPr>
  </w:style>
  <w:style w:type="paragraph" w:customStyle="1" w:styleId="Balkenberschrift">
    <w:name w:val="Balkenüberschrift"/>
    <w:basedOn w:val="Standard"/>
    <w:next w:val="Standard"/>
    <w:uiPriority w:val="4"/>
    <w:qFormat/>
    <w:rsid w:val="00D035E0"/>
    <w:pPr>
      <w:keepNext/>
      <w:keepLines/>
      <w:spacing w:after="240"/>
    </w:pPr>
    <w:rPr>
      <w:i/>
      <w:color w:val="808080" w:themeColor="background1" w:themeShade="80"/>
      <w:sz w:val="72"/>
    </w:rPr>
  </w:style>
  <w:style w:type="paragraph" w:styleId="Funotentext">
    <w:name w:val="footnote text"/>
    <w:basedOn w:val="Standard"/>
    <w:link w:val="FunotentextZchn"/>
    <w:rsid w:val="00860C3F"/>
    <w:rPr>
      <w:sz w:val="12"/>
    </w:rPr>
  </w:style>
  <w:style w:type="character" w:customStyle="1" w:styleId="FunotentextZchn">
    <w:name w:val="Fußnotentext Zchn"/>
    <w:basedOn w:val="Absatz-Standardschriftart"/>
    <w:link w:val="Funotentext"/>
    <w:rsid w:val="00860C3F"/>
    <w:rPr>
      <w:rFonts w:ascii="Arial" w:hAnsi="Arial"/>
      <w:kern w:val="10"/>
      <w:sz w:val="12"/>
      <w:lang w:val="de-CH" w:eastAsia="en-US"/>
    </w:rPr>
  </w:style>
  <w:style w:type="character" w:styleId="Funotenzeichen">
    <w:name w:val="footnote reference"/>
    <w:basedOn w:val="Absatz-Standardschriftart"/>
    <w:uiPriority w:val="99"/>
    <w:unhideWhenUsed/>
    <w:rsid w:val="00D035E0"/>
    <w:rPr>
      <w:vertAlign w:val="superscript"/>
      <w:lang w:val="de-CH"/>
    </w:rPr>
  </w:style>
  <w:style w:type="paragraph" w:customStyle="1" w:styleId="Fu-Endnotenberschrift1">
    <w:name w:val="Fuß/-Endnotenüberschrift1"/>
    <w:basedOn w:val="Standard"/>
    <w:next w:val="Standard"/>
    <w:link w:val="Fu-EndnotenberschriftZchn"/>
    <w:rsid w:val="00653E46"/>
    <w:rPr>
      <w:sz w:val="12"/>
      <w:vertAlign w:val="superscript"/>
    </w:rPr>
  </w:style>
  <w:style w:type="character" w:customStyle="1" w:styleId="Fu-EndnotenberschriftZchn">
    <w:name w:val="Fuß/-Endnotenüberschrift Zchn"/>
    <w:basedOn w:val="Absatz-Standardschriftart"/>
    <w:link w:val="Fu-Endnotenberschrift1"/>
    <w:rsid w:val="00653E46"/>
    <w:rPr>
      <w:sz w:val="12"/>
      <w:vertAlign w:val="superscript"/>
      <w:lang w:val="de-CH"/>
    </w:rPr>
  </w:style>
  <w:style w:type="paragraph" w:customStyle="1" w:styleId="Metadaten">
    <w:name w:val="Metadaten"/>
    <w:basedOn w:val="Standard"/>
    <w:next w:val="Standard"/>
    <w:rsid w:val="00D035E0"/>
    <w:rPr>
      <w:rFonts w:cs="Arial"/>
    </w:rPr>
  </w:style>
  <w:style w:type="paragraph" w:customStyle="1" w:styleId="Vorstossnummer">
    <w:name w:val="Vorstossnummer"/>
    <w:basedOn w:val="Standard"/>
    <w:next w:val="Standard"/>
    <w:link w:val="VorstossnummerZchn"/>
    <w:rsid w:val="00D035E0"/>
    <w:pPr>
      <w:jc w:val="right"/>
    </w:pPr>
    <w:rPr>
      <w:b/>
      <w:caps/>
      <w:sz w:val="24"/>
      <w:szCs w:val="24"/>
    </w:rPr>
  </w:style>
  <w:style w:type="character" w:customStyle="1" w:styleId="VorstossnummerZchn">
    <w:name w:val="Vorstossnummer Zchn"/>
    <w:basedOn w:val="Absatz-Standardschriftart"/>
    <w:link w:val="Vorstossnummer"/>
    <w:rsid w:val="00D035E0"/>
    <w:rPr>
      <w:rFonts w:ascii="Segoe UI" w:hAnsi="Segoe UI" w:cstheme="minorBidi"/>
      <w:b/>
      <w:caps/>
      <w:sz w:val="24"/>
      <w:szCs w:val="24"/>
      <w:lang w:eastAsia="en-US"/>
    </w:rPr>
  </w:style>
  <w:style w:type="paragraph" w:styleId="Listenabsatz">
    <w:name w:val="List Paragraph"/>
    <w:basedOn w:val="Standard"/>
    <w:uiPriority w:val="34"/>
    <w:qFormat/>
    <w:rsid w:val="00875108"/>
    <w:pPr>
      <w:ind w:left="720"/>
      <w:contextualSpacing/>
    </w:pPr>
    <w:rPr>
      <w:szCs w:val="24"/>
    </w:rPr>
  </w:style>
  <w:style w:type="paragraph" w:customStyle="1" w:styleId="Minimal">
    <w:name w:val="Minimal"/>
    <w:basedOn w:val="Standard"/>
    <w:next w:val="Standard"/>
    <w:rsid w:val="006350A1"/>
    <w:rPr>
      <w:color w:val="FFFFFF" w:themeColor="background1"/>
      <w:sz w:val="2"/>
    </w:rPr>
  </w:style>
  <w:style w:type="paragraph" w:customStyle="1" w:styleId="Haupttitel">
    <w:name w:val="Haupttitel"/>
    <w:basedOn w:val="Standard"/>
    <w:next w:val="Standard"/>
    <w:rsid w:val="00D035E0"/>
    <w:rPr>
      <w:b/>
      <w:color w:val="000000" w:themeColor="text1"/>
      <w:sz w:val="26"/>
    </w:rPr>
  </w:style>
  <w:style w:type="paragraph" w:customStyle="1" w:styleId="Zwischentitel">
    <w:name w:val="Zwischentitel"/>
    <w:basedOn w:val="Standard"/>
    <w:next w:val="Standard"/>
    <w:rsid w:val="00D035E0"/>
    <w:rPr>
      <w:b/>
    </w:rPr>
  </w:style>
  <w:style w:type="paragraph" w:customStyle="1" w:styleId="Fusszeile">
    <w:name w:val="Fusszeile"/>
    <w:basedOn w:val="Standard"/>
    <w:rsid w:val="00D035E0"/>
    <w:pPr>
      <w:tabs>
        <w:tab w:val="center" w:pos="4321"/>
        <w:tab w:val="right" w:pos="8641"/>
      </w:tabs>
    </w:pPr>
    <w:rPr>
      <w:sz w:val="16"/>
    </w:rPr>
  </w:style>
  <w:style w:type="paragraph" w:customStyle="1" w:styleId="Fusszeile-Seite">
    <w:name w:val="Fusszeile-Seite"/>
    <w:basedOn w:val="Standard"/>
    <w:rsid w:val="00D035E0"/>
    <w:pPr>
      <w:jc w:val="right"/>
    </w:pPr>
    <w:rPr>
      <w:sz w:val="16"/>
    </w:rPr>
  </w:style>
  <w:style w:type="numbering" w:customStyle="1" w:styleId="ListWithNumbers">
    <w:name w:val="ListWithNumbers"/>
    <w:uiPriority w:val="99"/>
    <w:rsid w:val="00D035E0"/>
    <w:pPr>
      <w:numPr>
        <w:numId w:val="26"/>
      </w:numPr>
    </w:pPr>
  </w:style>
  <w:style w:type="numbering" w:customStyle="1" w:styleId="ListLevelsWithNumbers">
    <w:name w:val="ListLevelsWithNumbers"/>
    <w:uiPriority w:val="99"/>
    <w:rsid w:val="00D035E0"/>
    <w:pPr>
      <w:numPr>
        <w:numId w:val="28"/>
      </w:numPr>
    </w:pPr>
  </w:style>
  <w:style w:type="paragraph" w:customStyle="1" w:styleId="Fussnotentext">
    <w:name w:val="Fussnotentext"/>
    <w:basedOn w:val="Standard"/>
    <w:qFormat/>
    <w:rsid w:val="00D035E0"/>
    <w:rPr>
      <w:sz w:val="12"/>
      <w:szCs w:val="12"/>
    </w:rPr>
  </w:style>
  <w:style w:type="character" w:customStyle="1" w:styleId="berschrift2Zchn">
    <w:name w:val="Überschrift 2 Zchn"/>
    <w:basedOn w:val="Absatz-Standardschriftart"/>
    <w:link w:val="berschrift2"/>
    <w:rsid w:val="00D035E0"/>
    <w:rPr>
      <w:rFonts w:ascii="Segoe UI" w:hAnsi="Segoe UI" w:cs="Arial"/>
      <w:b/>
      <w:bCs/>
      <w:iCs/>
      <w:sz w:val="24"/>
      <w:szCs w:val="28"/>
      <w:lang w:eastAsia="en-US"/>
    </w:rPr>
  </w:style>
  <w:style w:type="character" w:customStyle="1" w:styleId="berschrift3Zchn">
    <w:name w:val="Überschrift 3 Zchn"/>
    <w:basedOn w:val="Absatz-Standardschriftart"/>
    <w:link w:val="berschrift3"/>
    <w:rsid w:val="00D035E0"/>
    <w:rPr>
      <w:rFonts w:ascii="Segoe UI" w:hAnsi="Segoe UI" w:cs="Arial"/>
      <w:b/>
      <w:bCs/>
      <w:szCs w:val="26"/>
      <w:lang w:eastAsia="en-US"/>
    </w:rPr>
  </w:style>
  <w:style w:type="character" w:customStyle="1" w:styleId="berschrift4Zchn">
    <w:name w:val="Überschrift 4 Zchn"/>
    <w:basedOn w:val="Absatz-Standardschriftart"/>
    <w:link w:val="berschrift4"/>
    <w:rsid w:val="00D035E0"/>
    <w:rPr>
      <w:rFonts w:ascii="Segoe UI" w:hAnsi="Segoe UI" w:cstheme="minorBidi"/>
      <w:b/>
      <w:bCs/>
      <w:szCs w:val="28"/>
      <w:lang w:eastAsia="en-US"/>
    </w:rPr>
  </w:style>
  <w:style w:type="character" w:customStyle="1" w:styleId="berschrift5Zchn">
    <w:name w:val="Überschrift 5 Zchn"/>
    <w:basedOn w:val="Absatz-Standardschriftart"/>
    <w:link w:val="berschrift5"/>
    <w:rsid w:val="00D035E0"/>
    <w:rPr>
      <w:rFonts w:ascii="Segoe UI" w:hAnsi="Segoe UI" w:cstheme="minorBidi"/>
      <w:b/>
      <w:bCs/>
      <w:iCs/>
      <w:szCs w:val="26"/>
      <w:lang w:eastAsia="en-US"/>
    </w:rPr>
  </w:style>
  <w:style w:type="character" w:customStyle="1" w:styleId="berschrift6Zchn">
    <w:name w:val="Überschrift 6 Zchn"/>
    <w:basedOn w:val="Absatz-Standardschriftart"/>
    <w:link w:val="berschrift6"/>
    <w:rsid w:val="00D035E0"/>
    <w:rPr>
      <w:rFonts w:ascii="Segoe UI" w:hAnsi="Segoe UI" w:cstheme="minorBidi"/>
      <w:b/>
      <w:bCs/>
      <w:lang w:eastAsia="en-US"/>
    </w:rPr>
  </w:style>
  <w:style w:type="character" w:customStyle="1" w:styleId="berschrift7Zchn">
    <w:name w:val="Überschrift 7 Zchn"/>
    <w:basedOn w:val="Absatz-Standardschriftart"/>
    <w:link w:val="berschrift7"/>
    <w:rsid w:val="00D035E0"/>
    <w:rPr>
      <w:rFonts w:ascii="Segoe UI" w:hAnsi="Segoe UI" w:cstheme="minorBidi"/>
      <w:b/>
      <w:lang w:eastAsia="en-US"/>
    </w:rPr>
  </w:style>
  <w:style w:type="character" w:customStyle="1" w:styleId="berschrift8Zchn">
    <w:name w:val="Überschrift 8 Zchn"/>
    <w:basedOn w:val="Absatz-Standardschriftart"/>
    <w:link w:val="berschrift8"/>
    <w:rsid w:val="00D035E0"/>
    <w:rPr>
      <w:rFonts w:ascii="Segoe UI" w:hAnsi="Segoe UI" w:cstheme="minorBidi"/>
      <w:b/>
      <w:iCs/>
      <w:lang w:eastAsia="en-US"/>
    </w:rPr>
  </w:style>
  <w:style w:type="character" w:customStyle="1" w:styleId="berschrift9Zchn">
    <w:name w:val="Überschrift 9 Zchn"/>
    <w:basedOn w:val="Absatz-Standardschriftart"/>
    <w:link w:val="berschrift9"/>
    <w:rsid w:val="00D035E0"/>
    <w:rPr>
      <w:rFonts w:ascii="Segoe UI" w:hAnsi="Segoe UI" w:cs="Arial"/>
      <w:b/>
      <w:lang w:eastAsia="en-US"/>
    </w:rPr>
  </w:style>
  <w:style w:type="paragraph" w:styleId="Titel">
    <w:name w:val="Title"/>
    <w:basedOn w:val="Standard"/>
    <w:next w:val="Standard"/>
    <w:link w:val="TitelZchn"/>
    <w:uiPriority w:val="10"/>
    <w:qFormat/>
    <w:rsid w:val="00D035E0"/>
    <w:pPr>
      <w:contextualSpacing/>
    </w:pPr>
    <w:rPr>
      <w:rFonts w:eastAsiaTheme="majorEastAsia" w:cstheme="majorBidi"/>
      <w:b/>
      <w:spacing w:val="-10"/>
      <w:kern w:val="28"/>
      <w:sz w:val="32"/>
      <w:szCs w:val="56"/>
    </w:rPr>
  </w:style>
  <w:style w:type="character" w:customStyle="1" w:styleId="TitelZchn">
    <w:name w:val="Titel Zchn"/>
    <w:basedOn w:val="Absatz-Standardschriftart"/>
    <w:link w:val="Titel"/>
    <w:uiPriority w:val="10"/>
    <w:rsid w:val="00D035E0"/>
    <w:rPr>
      <w:rFonts w:ascii="Segoe UI" w:eastAsiaTheme="majorEastAsia" w:hAnsi="Segoe UI" w:cstheme="majorBidi"/>
      <w:b/>
      <w:spacing w:val="-10"/>
      <w:kern w:val="28"/>
      <w:sz w:val="32"/>
      <w:szCs w:val="56"/>
      <w:lang w:eastAsia="en-US"/>
    </w:rPr>
  </w:style>
  <w:style w:type="paragraph" w:styleId="Zitat">
    <w:name w:val="Quote"/>
    <w:basedOn w:val="Standard"/>
    <w:next w:val="Standard"/>
    <w:link w:val="ZitatZchn"/>
    <w:uiPriority w:val="29"/>
    <w:qFormat/>
    <w:rsid w:val="00D035E0"/>
    <w:pPr>
      <w:spacing w:before="200" w:after="160"/>
      <w:ind w:left="864" w:right="864"/>
      <w:jc w:val="center"/>
    </w:pPr>
    <w:rPr>
      <w:i/>
      <w:iCs/>
      <w:color w:val="0070C0"/>
      <w:sz w:val="28"/>
    </w:rPr>
  </w:style>
  <w:style w:type="character" w:customStyle="1" w:styleId="ZitatZchn">
    <w:name w:val="Zitat Zchn"/>
    <w:basedOn w:val="Absatz-Standardschriftart"/>
    <w:link w:val="Zitat"/>
    <w:uiPriority w:val="29"/>
    <w:rsid w:val="00D035E0"/>
    <w:rPr>
      <w:rFonts w:ascii="Segoe UI" w:hAnsi="Segoe UI" w:cstheme="minorBidi"/>
      <w:i/>
      <w:iCs/>
      <w:color w:val="0070C0"/>
      <w:sz w:val="28"/>
      <w:lang w:eastAsia="en-US"/>
    </w:rPr>
  </w:style>
  <w:style w:type="paragraph" w:styleId="KeinLeerraum">
    <w:name w:val="No Spacing"/>
    <w:uiPriority w:val="1"/>
    <w:rsid w:val="00D035E0"/>
    <w:rPr>
      <w:rFonts w:ascii="Segoe UI" w:hAnsi="Segoe UI" w:cs="Segoe UI"/>
      <w:kern w:val="10"/>
    </w:rPr>
  </w:style>
  <w:style w:type="paragraph" w:styleId="IntensivesZitat">
    <w:name w:val="Intense Quote"/>
    <w:basedOn w:val="Standard"/>
    <w:next w:val="Standard"/>
    <w:link w:val="IntensivesZitatZchn"/>
    <w:uiPriority w:val="30"/>
    <w:rsid w:val="00D035E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D035E0"/>
    <w:rPr>
      <w:rFonts w:ascii="Segoe UI" w:hAnsi="Segoe UI" w:cstheme="minorBidi"/>
      <w:i/>
      <w:iCs/>
      <w:color w:val="4F81BD" w:themeColor="accent1"/>
      <w:lang w:eastAsia="en-US"/>
    </w:rPr>
  </w:style>
  <w:style w:type="paragraph" w:customStyle="1" w:styleId="AbsenderText">
    <w:name w:val="Absender_Text"/>
    <w:basedOn w:val="AbsenderTitel"/>
    <w:link w:val="AbsenderTextZchn"/>
    <w:autoRedefine/>
    <w:qFormat/>
    <w:rsid w:val="00D035E0"/>
    <w:rPr>
      <w:b w:val="0"/>
    </w:rPr>
  </w:style>
  <w:style w:type="character" w:customStyle="1" w:styleId="AbsenderZchn">
    <w:name w:val="Absender Zchn"/>
    <w:basedOn w:val="Absatz-Standardschriftart"/>
    <w:link w:val="Absender"/>
    <w:uiPriority w:val="1"/>
    <w:rsid w:val="00D035E0"/>
    <w:rPr>
      <w:rFonts w:ascii="Segoe UI" w:hAnsi="Segoe UI" w:cs="Arial"/>
      <w:sz w:val="16"/>
      <w:szCs w:val="16"/>
      <w:lang w:eastAsia="en-US"/>
    </w:rPr>
  </w:style>
  <w:style w:type="character" w:customStyle="1" w:styleId="AbsenderTitelZchn">
    <w:name w:val="Absender_Titel Zchn"/>
    <w:basedOn w:val="AbsenderZchn"/>
    <w:link w:val="AbsenderTitel"/>
    <w:rsid w:val="00D035E0"/>
    <w:rPr>
      <w:rFonts w:ascii="Segoe UI" w:hAnsi="Segoe UI" w:cs="Arial"/>
      <w:b/>
      <w:sz w:val="16"/>
      <w:szCs w:val="16"/>
      <w:lang w:eastAsia="en-US"/>
    </w:rPr>
  </w:style>
  <w:style w:type="character" w:customStyle="1" w:styleId="AbsenderTextZchn">
    <w:name w:val="Absender_Text Zchn"/>
    <w:basedOn w:val="AbsenderTitelZchn"/>
    <w:link w:val="AbsenderText"/>
    <w:rsid w:val="00D035E0"/>
    <w:rPr>
      <w:rFonts w:ascii="Segoe UI" w:hAnsi="Segoe UI" w:cs="Arial"/>
      <w:b w:val="0"/>
      <w:sz w:val="16"/>
      <w:szCs w:val="16"/>
      <w:lang w:eastAsia="en-US"/>
    </w:rPr>
  </w:style>
  <w:style w:type="paragraph" w:customStyle="1" w:styleId="hidden">
    <w:name w:val="hidden"/>
    <w:link w:val="hiddenZchn"/>
    <w:rsid w:val="00D035E0"/>
    <w:pPr>
      <w:spacing w:line="254" w:lineRule="auto"/>
    </w:pPr>
    <w:rPr>
      <w:rFonts w:ascii="Segoe UI" w:hAnsi="Segoe UI" w:cs="Segoe UI"/>
      <w:vanish/>
      <w:color w:val="C00000"/>
      <w:sz w:val="18"/>
    </w:rPr>
  </w:style>
  <w:style w:type="character" w:customStyle="1" w:styleId="hiddenZchn">
    <w:name w:val="hidden Zchn"/>
    <w:basedOn w:val="Absatz-Standardschriftart"/>
    <w:link w:val="hidden"/>
    <w:rsid w:val="00D035E0"/>
    <w:rPr>
      <w:rFonts w:ascii="Segoe UI" w:hAnsi="Segoe UI" w:cs="Segoe UI"/>
      <w:vanish/>
      <w:color w:val="C00000"/>
      <w:sz w:val="18"/>
    </w:rPr>
  </w:style>
  <w:style w:type="character" w:customStyle="1" w:styleId="KopfzeileZchn">
    <w:name w:val="Kopfzeile Zchn"/>
    <w:basedOn w:val="Absatz-Standardschriftart"/>
    <w:link w:val="Kopfzeile"/>
    <w:rsid w:val="00D035E0"/>
    <w:rPr>
      <w:rFonts w:ascii="Segoe UI" w:hAnsi="Segoe UI" w:cstheme="minorBidi"/>
      <w:lang w:eastAsia="en-US"/>
    </w:rPr>
  </w:style>
  <w:style w:type="character" w:customStyle="1" w:styleId="UntertitelZchn">
    <w:name w:val="Untertitel Zchn"/>
    <w:basedOn w:val="Absatz-Standardschriftart"/>
    <w:link w:val="Untertitel"/>
    <w:rsid w:val="00D035E0"/>
    <w:rPr>
      <w:rFonts w:ascii="Segoe UI" w:eastAsiaTheme="minorEastAsia" w:hAnsi="Segoe UI" w:cstheme="minorBidi"/>
      <w:color w:val="5A5A5A" w:themeColor="text1" w:themeTint="A5"/>
      <w:spacing w:val="15"/>
      <w:lang w:eastAsia="en-US"/>
    </w:rPr>
  </w:style>
  <w:style w:type="character" w:styleId="NichtaufgelsteErwhnung">
    <w:name w:val="Unresolved Mention"/>
    <w:basedOn w:val="Absatz-Standardschriftart"/>
    <w:uiPriority w:val="99"/>
    <w:semiHidden/>
    <w:unhideWhenUsed/>
    <w:rsid w:val="00BE0B23"/>
    <w:rPr>
      <w:color w:val="605E5C"/>
      <w:shd w:val="clear" w:color="auto" w:fill="E1DFDD"/>
    </w:rPr>
  </w:style>
  <w:style w:type="paragraph" w:styleId="berarbeitung">
    <w:name w:val="Revision"/>
    <w:hidden/>
    <w:uiPriority w:val="99"/>
    <w:semiHidden/>
    <w:rsid w:val="00CE1DF2"/>
    <w:rPr>
      <w:rFonts w:ascii="Segoe UI" w:hAnsi="Segoe UI" w:cstheme="minorBidi"/>
      <w:kern w:val="2"/>
      <w:lang w:eastAsia="en-US"/>
      <w14:ligatures w14:val="standardContextual"/>
    </w:rPr>
  </w:style>
  <w:style w:type="character" w:styleId="Kommentarzeichen">
    <w:name w:val="annotation reference"/>
    <w:basedOn w:val="Absatz-Standardschriftart"/>
    <w:semiHidden/>
    <w:unhideWhenUsed/>
    <w:rsid w:val="00CE1DF2"/>
    <w:rPr>
      <w:sz w:val="16"/>
      <w:szCs w:val="16"/>
    </w:rPr>
  </w:style>
  <w:style w:type="paragraph" w:styleId="Kommentartext">
    <w:name w:val="annotation text"/>
    <w:basedOn w:val="Standard"/>
    <w:link w:val="KommentartextZchn"/>
    <w:unhideWhenUsed/>
    <w:rsid w:val="00CE1DF2"/>
    <w:rPr>
      <w:sz w:val="20"/>
      <w:szCs w:val="20"/>
    </w:rPr>
  </w:style>
  <w:style w:type="character" w:customStyle="1" w:styleId="KommentartextZchn">
    <w:name w:val="Kommentartext Zchn"/>
    <w:basedOn w:val="Absatz-Standardschriftart"/>
    <w:link w:val="Kommentartext"/>
    <w:rsid w:val="00CE1DF2"/>
    <w:rPr>
      <w:rFonts w:ascii="Segoe UI" w:hAnsi="Segoe UI" w:cstheme="minorBidi"/>
      <w:kern w:val="2"/>
      <w:sz w:val="20"/>
      <w:szCs w:val="20"/>
      <w:lang w:eastAsia="en-US"/>
      <w14:ligatures w14:val="standardContextual"/>
    </w:rPr>
  </w:style>
  <w:style w:type="paragraph" w:styleId="Kommentarthema">
    <w:name w:val="annotation subject"/>
    <w:basedOn w:val="Kommentartext"/>
    <w:next w:val="Kommentartext"/>
    <w:link w:val="KommentarthemaZchn"/>
    <w:semiHidden/>
    <w:unhideWhenUsed/>
    <w:rsid w:val="00CE1DF2"/>
    <w:rPr>
      <w:b/>
      <w:bCs/>
    </w:rPr>
  </w:style>
  <w:style w:type="character" w:customStyle="1" w:styleId="KommentarthemaZchn">
    <w:name w:val="Kommentarthema Zchn"/>
    <w:basedOn w:val="KommentartextZchn"/>
    <w:link w:val="Kommentarthema"/>
    <w:semiHidden/>
    <w:rsid w:val="00CE1DF2"/>
    <w:rPr>
      <w:rFonts w:ascii="Segoe UI" w:hAnsi="Segoe UI" w:cstheme="minorBidi"/>
      <w:b/>
      <w:bCs/>
      <w:kern w:val="2"/>
      <w:sz w:val="20"/>
      <w:szCs w:val="20"/>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677108">
      <w:bodyDiv w:val="1"/>
      <w:marLeft w:val="0"/>
      <w:marRight w:val="0"/>
      <w:marTop w:val="0"/>
      <w:marBottom w:val="0"/>
      <w:divBdr>
        <w:top w:val="none" w:sz="0" w:space="0" w:color="auto"/>
        <w:left w:val="none" w:sz="0" w:space="0" w:color="auto"/>
        <w:bottom w:val="none" w:sz="0" w:space="0" w:color="auto"/>
        <w:right w:val="none" w:sz="0" w:space="0" w:color="auto"/>
      </w:divBdr>
    </w:div>
    <w:div w:id="792790958">
      <w:bodyDiv w:val="1"/>
      <w:marLeft w:val="0"/>
      <w:marRight w:val="0"/>
      <w:marTop w:val="0"/>
      <w:marBottom w:val="0"/>
      <w:divBdr>
        <w:top w:val="none" w:sz="0" w:space="0" w:color="auto"/>
        <w:left w:val="none" w:sz="0" w:space="0" w:color="auto"/>
        <w:bottom w:val="none" w:sz="0" w:space="0" w:color="auto"/>
        <w:right w:val="none" w:sz="0" w:space="0" w:color="auto"/>
      </w:divBdr>
    </w:div>
    <w:div w:id="928930334">
      <w:bodyDiv w:val="1"/>
      <w:marLeft w:val="0"/>
      <w:marRight w:val="0"/>
      <w:marTop w:val="0"/>
      <w:marBottom w:val="0"/>
      <w:divBdr>
        <w:top w:val="none" w:sz="0" w:space="0" w:color="auto"/>
        <w:left w:val="none" w:sz="0" w:space="0" w:color="auto"/>
        <w:bottom w:val="none" w:sz="0" w:space="0" w:color="auto"/>
        <w:right w:val="none" w:sz="0" w:space="0" w:color="auto"/>
      </w:divBdr>
    </w:div>
    <w:div w:id="1339386005">
      <w:bodyDiv w:val="1"/>
      <w:marLeft w:val="0"/>
      <w:marRight w:val="0"/>
      <w:marTop w:val="0"/>
      <w:marBottom w:val="0"/>
      <w:divBdr>
        <w:top w:val="none" w:sz="0" w:space="0" w:color="auto"/>
        <w:left w:val="none" w:sz="0" w:space="0" w:color="auto"/>
        <w:bottom w:val="none" w:sz="0" w:space="0" w:color="auto"/>
        <w:right w:val="none" w:sz="0" w:space="0" w:color="auto"/>
      </w:divBdr>
    </w:div>
    <w:div w:id="1705058238">
      <w:bodyDiv w:val="1"/>
      <w:marLeft w:val="0"/>
      <w:marRight w:val="0"/>
      <w:marTop w:val="0"/>
      <w:marBottom w:val="0"/>
      <w:divBdr>
        <w:top w:val="none" w:sz="0" w:space="0" w:color="auto"/>
        <w:left w:val="none" w:sz="0" w:space="0" w:color="auto"/>
        <w:bottom w:val="none" w:sz="0" w:space="0" w:color="auto"/>
        <w:right w:val="none" w:sz="0" w:space="0" w:color="auto"/>
      </w:divBdr>
    </w:div>
    <w:div w:id="1818376445">
      <w:bodyDiv w:val="1"/>
      <w:marLeft w:val="0"/>
      <w:marRight w:val="0"/>
      <w:marTop w:val="0"/>
      <w:marBottom w:val="0"/>
      <w:divBdr>
        <w:top w:val="none" w:sz="0" w:space="0" w:color="auto"/>
        <w:left w:val="none" w:sz="0" w:space="0" w:color="auto"/>
        <w:bottom w:val="none" w:sz="0" w:space="0" w:color="auto"/>
        <w:right w:val="none" w:sz="0" w:space="0" w:color="auto"/>
      </w:divBdr>
    </w:div>
    <w:div w:id="1919093208">
      <w:bodyDiv w:val="1"/>
      <w:marLeft w:val="0"/>
      <w:marRight w:val="0"/>
      <w:marTop w:val="0"/>
      <w:marBottom w:val="0"/>
      <w:divBdr>
        <w:top w:val="none" w:sz="0" w:space="0" w:color="auto"/>
        <w:left w:val="none" w:sz="0" w:space="0" w:color="auto"/>
        <w:bottom w:val="none" w:sz="0" w:space="0" w:color="auto"/>
        <w:right w:val="none" w:sz="0" w:space="0" w:color="auto"/>
      </w:divBdr>
    </w:div>
    <w:div w:id="1986157270">
      <w:bodyDiv w:val="1"/>
      <w:marLeft w:val="0"/>
      <w:marRight w:val="0"/>
      <w:marTop w:val="0"/>
      <w:marBottom w:val="0"/>
      <w:divBdr>
        <w:top w:val="none" w:sz="0" w:space="0" w:color="auto"/>
        <w:left w:val="none" w:sz="0" w:space="0" w:color="auto"/>
        <w:bottom w:val="none" w:sz="0" w:space="0" w:color="auto"/>
        <w:right w:val="none" w:sz="0" w:space="0" w:color="auto"/>
      </w:divBdr>
    </w:div>
    <w:div w:id="201452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gesundheit.lu.ch/Atemwegsinfektionen"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www.impfen-schweiz.ch"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officeatwork xmlns="http://schemas.officeatwork.com/Media"/>
</file>

<file path=customXml/item2.xml><?xml version="1.0" encoding="utf-8"?>
<p:properties xmlns:p="http://schemas.microsoft.com/office/2006/metadata/properties" xmlns:xsi="http://www.w3.org/2001/XMLSchema-instance" xmlns:pc="http://schemas.microsoft.com/office/infopath/2007/PartnerControls">
  <documentManagement>
    <Kategorie xmlns="7ca9bdf7-347d-4841-ba2f-993023ed5e46">Medienmitteilungen</Kategorie>
  </documentManagement>
</p:properties>
</file>

<file path=customXml/item3.xml><?xml version="1.0" encoding="utf-8"?>
<officeatwork xmlns="http://schemas.officeatwork.com/MasterProperties">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</officeatwork>
</file>

<file path=customXml/item4.xml><?xml version="1.0" encoding="utf-8"?>
<officeatwork xmlns="http://schemas.officeatwork.com/Formulas">eNp7v3u/jVt+UW5pTmKxgr4dAD33Bnw=</officeatwork>
</file>

<file path=customXml/item5.xml><?xml version="1.0" encoding="utf-8"?>
<?mso-contentType ?>
<FormTemplates xmlns="http://schemas.microsoft.com/sharepoint/v3/contenttype/forms"/>
</file>

<file path=customXml/item6.xml><?xml version="1.0" encoding="utf-8"?>
<officeatwork xmlns="http://schemas.officeatwork.com/CustomXMLPart"/>
</file>

<file path=customXml/item7.xml><?xml version="1.0" encoding="utf-8"?>
<ct:contentTypeSchema xmlns:ct="http://schemas.microsoft.com/office/2006/metadata/contentType" xmlns:ma="http://schemas.microsoft.com/office/2006/metadata/properties/metaAttributes" ct:_="" ma:_="" ma:contentTypeName="Dokument" ma:contentTypeID="0x010100F2CE29CE515F0248BADA2B14D04E5E06" ma:contentTypeVersion="4" ma:contentTypeDescription="Ein neues Dokument erstellen." ma:contentTypeScope="" ma:versionID="f36a059fbf85b6e857a91ba6fe68e5d6">
  <xsd:schema xmlns:xsd="http://www.w3.org/2001/XMLSchema" xmlns:xs="http://www.w3.org/2001/XMLSchema" xmlns:p="http://schemas.microsoft.com/office/2006/metadata/properties" xmlns:ns2="7ca9bdf7-347d-4841-ba2f-993023ed5e46" targetNamespace="http://schemas.microsoft.com/office/2006/metadata/properties" ma:root="true" ma:fieldsID="bc4d918096aa03aedad2a3acb2feb5a3" ns2:_="">
    <xsd:import namespace="7ca9bdf7-347d-4841-ba2f-993023ed5e46"/>
    <xsd:element name="properties">
      <xsd:complexType>
        <xsd:sequence>
          <xsd:element name="documentManagement">
            <xsd:complexType>
              <xsd:all>
                <xsd:element ref="ns2:Kategori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a9bdf7-347d-4841-ba2f-993023ed5e46" elementFormDefault="qualified">
    <xsd:import namespace="http://schemas.microsoft.com/office/2006/documentManagement/types"/>
    <xsd:import namespace="http://schemas.microsoft.com/office/infopath/2007/PartnerControls"/>
    <xsd:element name="Kategorie" ma:index="4" ma:displayName="Kategorie" ma:format="Dropdown" ma:internalName="Kategorie" ma:readOnly="false">
      <xsd:simpleType>
        <xsd:restriction base="dms:Choice">
          <xsd:enumeration value="Live Streaming"/>
          <xsd:enumeration value="Social Media"/>
          <xsd:enumeration value="Medienmitteilungen"/>
          <xsd:enumeration value="Medienkonferenzen und -auftritte"/>
          <xsd:enumeration value="Allgemeine Anleitungen"/>
          <xsd:enumeration value="Video und Foto"/>
          <xsd:enumeration value="Krisenkommunikation"/>
          <xsd:enumeration value="Medienmonitoring"/>
          <xsd:enumeration value="Corporate Intranet"/>
          <xsd:enumeration value="Web-Redesig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altstyp"/>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officeatwork xmlns="http://schemas.officeatwork.com/Document">eNp7v3u/jUt+cmlual6JnU1wfk5pSWZ+nmeKnY0+MscnMS+9NDE91c7IwNTURh/OtQnLTC0HqoVScJMAxiof0g==</officeatwork>
</file>

<file path=customXml/itemProps1.xml><?xml version="1.0" encoding="utf-8"?>
<ds:datastoreItem xmlns:ds="http://schemas.openxmlformats.org/officeDocument/2006/customXml" ds:itemID="{28E643D4-94DD-446C-8C06-95935A2535F0}">
  <ds:schemaRefs>
    <ds:schemaRef ds:uri="http://schemas.officeatwork.com/Media"/>
  </ds:schemaRefs>
</ds:datastoreItem>
</file>

<file path=customXml/itemProps2.xml><?xml version="1.0" encoding="utf-8"?>
<ds:datastoreItem xmlns:ds="http://schemas.openxmlformats.org/officeDocument/2006/customXml" ds:itemID="{DF139F8E-F702-4B51-B2F0-99651FB49F8F}">
  <ds:schemaRefs>
    <ds:schemaRef ds:uri="http://schemas.microsoft.com/office/2006/metadata/properties"/>
    <ds:schemaRef ds:uri="http://schemas.microsoft.com/office/infopath/2007/PartnerControls"/>
    <ds:schemaRef ds:uri="7ca9bdf7-347d-4841-ba2f-993023ed5e46"/>
  </ds:schemaRefs>
</ds:datastoreItem>
</file>

<file path=customXml/itemProps3.xml><?xml version="1.0" encoding="utf-8"?>
<ds:datastoreItem xmlns:ds="http://schemas.openxmlformats.org/officeDocument/2006/customXml" ds:itemID="{3AFBE62C-1AE9-4109-A54A-B60362CC5FD8}">
  <ds:schemaRefs>
    <ds:schemaRef ds:uri="http://schemas.officeatwork.com/MasterProperties"/>
  </ds:schemaRefs>
</ds:datastoreItem>
</file>

<file path=customXml/itemProps4.xml><?xml version="1.0" encoding="utf-8"?>
<ds:datastoreItem xmlns:ds="http://schemas.openxmlformats.org/officeDocument/2006/customXml" ds:itemID="{E019EFCA-CA77-4590-AD3B-9431C280193A}">
  <ds:schemaRefs>
    <ds:schemaRef ds:uri="http://schemas.officeatwork.com/Formulas"/>
  </ds:schemaRefs>
</ds:datastoreItem>
</file>

<file path=customXml/itemProps5.xml><?xml version="1.0" encoding="utf-8"?>
<ds:datastoreItem xmlns:ds="http://schemas.openxmlformats.org/officeDocument/2006/customXml" ds:itemID="{7771C355-5E76-47CD-8EFC-4BD7FC0B9C58}">
  <ds:schemaRefs>
    <ds:schemaRef ds:uri="http://schemas.microsoft.com/sharepoint/v3/contenttype/forms"/>
  </ds:schemaRefs>
</ds:datastoreItem>
</file>

<file path=customXml/itemProps6.xml><?xml version="1.0" encoding="utf-8"?>
<ds:datastoreItem xmlns:ds="http://schemas.openxmlformats.org/officeDocument/2006/customXml" ds:itemID="{77B64A57-574E-4B82-813E-6EE8CE131B6B}">
  <ds:schemaRefs>
    <ds:schemaRef ds:uri="http://schemas.officeatwork.com/CustomXMLPart"/>
  </ds:schemaRefs>
</ds:datastoreItem>
</file>

<file path=customXml/itemProps7.xml><?xml version="1.0" encoding="utf-8"?>
<ds:datastoreItem xmlns:ds="http://schemas.openxmlformats.org/officeDocument/2006/customXml" ds:itemID="{4690A214-5883-4C28-87BD-7CD5C245F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a9bdf7-347d-4841-ba2f-993023ed5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3AE68C9E-59EB-420F-A6EA-BFDFFEFFDDCD}">
  <ds:schemaRefs>
    <ds:schemaRef ds:uri="http://schemas.officeatwork.com/Document"/>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280</Words>
  <Characters>1771</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Medienmitteilung</vt:lpstr>
      <vt:lpstr>Organisation</vt:lpstr>
    </vt:vector>
  </TitlesOfParts>
  <Company>Kanton Luzern</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dc:title>
  <dc:creator>D'Onofrio Flavia</dc:creator>
  <cp:lastModifiedBy>Bühler Veronika</cp:lastModifiedBy>
  <cp:revision>3</cp:revision>
  <dcterms:created xsi:type="dcterms:W3CDTF">2025-10-27T09:05:00Z</dcterms:created>
  <dcterms:modified xsi:type="dcterms:W3CDTF">2025-10-27T09:08:00Z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Name">
    <vt:lpwstr/>
  </property>
  <property fmtid="{D5CDD505-2E9C-101B-9397-08002B2CF9AE}" pid="3" name="CMIdata.Dok_Titel">
    <vt:lpwstr/>
  </property>
  <property fmtid="{D5CDD505-2E9C-101B-9397-08002B2CF9AE}" pid="4" name="CMIdata.G_Laufnummer">
    <vt:lpwstr/>
  </property>
  <property fmtid="{D5CDD505-2E9C-101B-9397-08002B2CF9AE}" pid="5" name="CMIdata.G_Signatur">
    <vt:lpwstr/>
  </property>
  <property fmtid="{D5CDD505-2E9C-101B-9397-08002B2CF9AE}" pid="6" name="Contactperson.Direct Fax">
    <vt:lpwstr/>
  </property>
  <property fmtid="{D5CDD505-2E9C-101B-9397-08002B2CF9AE}" pid="7" name="Contactperson.Direct Phone">
    <vt:lpwstr/>
  </property>
  <property fmtid="{D5CDD505-2E9C-101B-9397-08002B2CF9AE}" pid="8" name="Contactperson.DirectFax">
    <vt:lpwstr/>
  </property>
  <property fmtid="{D5CDD505-2E9C-101B-9397-08002B2CF9AE}" pid="9" name="Contactperson.DirectPhone">
    <vt:lpwstr/>
  </property>
  <property fmtid="{D5CDD505-2E9C-101B-9397-08002B2CF9AE}" pid="10" name="Contactperson.Name">
    <vt:lpwstr/>
  </property>
  <property fmtid="{D5CDD505-2E9C-101B-9397-08002B2CF9AE}" pid="11" name="Doc.Date">
    <vt:lpwstr>Datum</vt:lpwstr>
  </property>
  <property fmtid="{D5CDD505-2E9C-101B-9397-08002B2CF9AE}" pid="12" name="Doc.Facsimile">
    <vt:lpwstr>Telefax</vt:lpwstr>
  </property>
  <property fmtid="{D5CDD505-2E9C-101B-9397-08002B2CF9AE}" pid="13" name="Doc.of">
    <vt:lpwstr>von</vt:lpwstr>
  </property>
  <property fmtid="{D5CDD505-2E9C-101B-9397-08002B2CF9AE}" pid="14" name="Doc.Page">
    <vt:lpwstr>Seite</vt:lpwstr>
  </property>
  <property fmtid="{D5CDD505-2E9C-101B-9397-08002B2CF9AE}" pid="15" name="Doc.Telephone">
    <vt:lpwstr>Telefon</vt:lpwstr>
  </property>
  <property fmtid="{D5CDD505-2E9C-101B-9397-08002B2CF9AE}" pid="16" name="Doc.Text">
    <vt:lpwstr>[Text]</vt:lpwstr>
  </property>
  <property fmtid="{D5CDD505-2E9C-101B-9397-08002B2CF9AE}" pid="17" name="Organisation.AddressB1">
    <vt:lpwstr/>
  </property>
  <property fmtid="{D5CDD505-2E9C-101B-9397-08002B2CF9AE}" pid="18" name="Organisation.AddressB2">
    <vt:lpwstr/>
  </property>
  <property fmtid="{D5CDD505-2E9C-101B-9397-08002B2CF9AE}" pid="19" name="Organisation.AddressB3">
    <vt:lpwstr/>
  </property>
  <property fmtid="{D5CDD505-2E9C-101B-9397-08002B2CF9AE}" pid="20" name="Organisation.AddressB4">
    <vt:lpwstr/>
  </property>
  <property fmtid="{D5CDD505-2E9C-101B-9397-08002B2CF9AE}" pid="21" name="Organisation.AddressN1">
    <vt:lpwstr/>
  </property>
  <property fmtid="{D5CDD505-2E9C-101B-9397-08002B2CF9AE}" pid="22" name="Organisation.AddressN2">
    <vt:lpwstr/>
  </property>
  <property fmtid="{D5CDD505-2E9C-101B-9397-08002B2CF9AE}" pid="23" name="Organisation.AddressN3">
    <vt:lpwstr/>
  </property>
  <property fmtid="{D5CDD505-2E9C-101B-9397-08002B2CF9AE}" pid="24" name="Organisation.AddressN4">
    <vt:lpwstr/>
  </property>
  <property fmtid="{D5CDD505-2E9C-101B-9397-08002B2CF9AE}" pid="25" name="Organisation.Departement">
    <vt:lpwstr/>
  </property>
  <property fmtid="{D5CDD505-2E9C-101B-9397-08002B2CF9AE}" pid="26" name="Organisation.Email">
    <vt:lpwstr/>
  </property>
  <property fmtid="{D5CDD505-2E9C-101B-9397-08002B2CF9AE}" pid="27" name="Organisation.Fax">
    <vt:lpwstr/>
  </property>
  <property fmtid="{D5CDD505-2E9C-101B-9397-08002B2CF9AE}" pid="28" name="Organisation.Internet">
    <vt:lpwstr>www.lu.ch</vt:lpwstr>
  </property>
  <property fmtid="{D5CDD505-2E9C-101B-9397-08002B2CF9AE}" pid="29" name="Organisation.Telefon">
    <vt:lpwstr/>
  </property>
  <property fmtid="{D5CDD505-2E9C-101B-9397-08002B2CF9AE}" pid="30" name="Outputprofile.External">
    <vt:lpwstr/>
  </property>
  <property fmtid="{D5CDD505-2E9C-101B-9397-08002B2CF9AE}" pid="31" name="Outputprofile.ExternalSignature">
    <vt:lpwstr/>
  </property>
  <property fmtid="{D5CDD505-2E9C-101B-9397-08002B2CF9AE}" pid="32" name="Outputprofile.Internal">
    <vt:lpwstr/>
  </property>
  <property fmtid="{D5CDD505-2E9C-101B-9397-08002B2CF9AE}" pid="33" name="OutputStatus">
    <vt:lpwstr>OutputStatus</vt:lpwstr>
  </property>
  <property fmtid="{D5CDD505-2E9C-101B-9397-08002B2CF9AE}" pid="34" name="Toolbar.Email">
    <vt:lpwstr>Toolbar.Email</vt:lpwstr>
  </property>
  <property fmtid="{D5CDD505-2E9C-101B-9397-08002B2CF9AE}" pid="35" name="Viacar.PIN">
    <vt:lpwstr> </vt:lpwstr>
  </property>
  <property fmtid="{D5CDD505-2E9C-101B-9397-08002B2CF9AE}" pid="36" name="oawInfo">
    <vt:lpwstr/>
  </property>
  <property fmtid="{D5CDD505-2E9C-101B-9397-08002B2CF9AE}" pid="37" name="oawDisplayName">
    <vt:lpwstr/>
  </property>
  <property fmtid="{D5CDD505-2E9C-101B-9397-08002B2CF9AE}" pid="38" name="oawID">
    <vt:lpwstr/>
  </property>
  <property fmtid="{D5CDD505-2E9C-101B-9397-08002B2CF9AE}" pid="39" name="CustomField.ContentTypeLetter">
    <vt:lpwstr/>
  </property>
  <property fmtid="{D5CDD505-2E9C-101B-9397-08002B2CF9AE}" pid="40" name="ContentTypeId">
    <vt:lpwstr>0x010100F2CE29CE515F0248BADA2B14D04E5E06</vt:lpwstr>
  </property>
</Properties>
</file>